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8B7782" w14:textId="77777777" w:rsidR="005A2A5D" w:rsidRDefault="0036585B" w:rsidP="002C296E">
      <w:pPr>
        <w:pStyle w:val="BodyText"/>
      </w:pPr>
      <w:r w:rsidRPr="00D55628">
        <w:rPr>
          <w:noProof/>
          <w:lang w:eastAsia="en-AU"/>
        </w:rPr>
        <mc:AlternateContent>
          <mc:Choice Requires="wps">
            <w:drawing>
              <wp:anchor distT="0" distB="0" distL="114300" distR="114300" simplePos="0" relativeHeight="251745280" behindDoc="0" locked="1" layoutInCell="1" allowOverlap="1" wp14:anchorId="58C067BD" wp14:editId="6858B279">
                <wp:simplePos x="0" y="0"/>
                <wp:positionH relativeFrom="page">
                  <wp:posOffset>360045</wp:posOffset>
                </wp:positionH>
                <wp:positionV relativeFrom="page">
                  <wp:posOffset>360045</wp:posOffset>
                </wp:positionV>
                <wp:extent cx="1864800" cy="1976400"/>
                <wp:effectExtent l="0" t="0" r="0" b="0"/>
                <wp:wrapNone/>
                <wp:docPr id="48" name="TriangleTop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3"/>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83A949" id="TriangleTopACIMono" o:spid="_x0000_s1026" style="position:absolute;margin-left:28.35pt;margin-top:28.35pt;width:146.85pt;height:155.6pt;z-index:2517452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UcAAAAAUmdodGxvbmcAAAE2&#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UAAAAAAAEAAAAAThCSU0EDAAA&#10;AAAyCAAAAAEAAACYAAAAoAAAAcgAAR0AAAAx7AAYAAH/2P/gABBKRklGAAECAABIAEgAAP/tAAxB&#10;ZG9iZV9DTQAB/+4ADkFkb2JlAGSAAAAAAf/bAIQADAgICAkIDAkJDBELCgsRFQ8MDA8VGBMTFRMT&#10;GBEMDAwMDAwRDAwMDAwMDAwMDAwMDAwMDAwMDAwMDAwMDAwMDAENCwsNDg0QDg4QFA4ODhQUDg4O&#10;DhQRDAwMDAwREQwMDAwMDBEMDAwMDAwMDAwMDAwMDAwMDAwMDAwMDAwMDAwM/8AAEQgAoACY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UcBNgMBEQACEQEDEQH/&#10;3QAEACf/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" path="m1745,3697l,,3496,,1745,3697xe" stroked="f">
                <v:fill r:id="rId14" o:title="" recolor="t" rotate="t" type="frame"/>
                <v:path arrowok="t" o:connecttype="custom" o:connectlocs="930800,1976400;0,0;1864800,0;930800,1976400" o:connectangles="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743232" behindDoc="0" locked="1" layoutInCell="1" allowOverlap="1" wp14:anchorId="2DC3AC9E" wp14:editId="46C1E903">
                <wp:simplePos x="0" y="0"/>
                <wp:positionH relativeFrom="page">
                  <wp:posOffset>360045</wp:posOffset>
                </wp:positionH>
                <wp:positionV relativeFrom="page">
                  <wp:posOffset>360045</wp:posOffset>
                </wp:positionV>
                <wp:extent cx="1864800" cy="1976400"/>
                <wp:effectExtent l="0" t="0" r="2540" b="5080"/>
                <wp:wrapNone/>
                <wp:docPr id="44" name="TriangleTop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5"/>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ADB4CF" id="TriangleTopACI" o:spid="_x0000_s1026" style="position:absolute;margin-left:28.35pt;margin-top:28.35pt;width:146.85pt;height:155.6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BRwAAAABSZ2h0bG9uZwAAATY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" path="m1745,3697l,,3496,,1745,3697xe" stroked="f">
                <v:fill r:id="rId16" o:title="" recolor="t" rotate="t" type="frame"/>
                <v:path arrowok="t" o:connecttype="custom" o:connectlocs="930800,1976400;0,0;1864800,0;930800,1976400" o:connectangles="0,0,0,0"/>
                <w10:wrap anchorx="page" anchory="page"/>
                <w10:anchorlock/>
              </v:shape>
            </w:pict>
          </mc:Fallback>
        </mc:AlternateContent>
      </w:r>
      <w:r w:rsidRPr="001303BA">
        <w:rPr>
          <w:noProof/>
          <w:lang w:eastAsia="en-AU"/>
        </w:rPr>
        <mc:AlternateContent>
          <mc:Choice Requires="wps">
            <w:drawing>
              <wp:anchor distT="0" distB="0" distL="114300" distR="114300" simplePos="0" relativeHeight="251741184" behindDoc="0" locked="1" layoutInCell="1" allowOverlap="1" wp14:anchorId="1814FA19" wp14:editId="77CB5B08">
                <wp:simplePos x="0" y="0"/>
                <wp:positionH relativeFrom="page">
                  <wp:posOffset>360045</wp:posOffset>
                </wp:positionH>
                <wp:positionV relativeFrom="page">
                  <wp:posOffset>360045</wp:posOffset>
                </wp:positionV>
                <wp:extent cx="1864800" cy="3963600"/>
                <wp:effectExtent l="19050" t="0" r="2540" b="0"/>
                <wp:wrapNone/>
                <wp:docPr id="9" name="TriangleTopACIPlai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64800" cy="3963600"/>
                        </a:xfrm>
                        <a:custGeom>
                          <a:avLst/>
                          <a:gdLst>
                            <a:gd name="T0" fmla="*/ 0 w 2939"/>
                            <a:gd name="T1" fmla="*/ 0 h 3114"/>
                            <a:gd name="T2" fmla="*/ 1469 w 2939"/>
                            <a:gd name="T3" fmla="*/ 3114 h 3114"/>
                            <a:gd name="T4" fmla="*/ 2939 w 2939"/>
                            <a:gd name="T5" fmla="*/ 0 h 3114"/>
                            <a:gd name="T6" fmla="*/ 0 w 2939"/>
                            <a:gd name="T7" fmla="*/ 0 h 3114"/>
                            <a:gd name="connsiteX0" fmla="*/ 16 w 5002"/>
                            <a:gd name="connsiteY0" fmla="*/ 0 h 10000"/>
                            <a:gd name="connsiteX1" fmla="*/ 0 w 5002"/>
                            <a:gd name="connsiteY1" fmla="*/ 10000 h 10000"/>
                            <a:gd name="connsiteX2" fmla="*/ 5002 w 5002"/>
                            <a:gd name="connsiteY2" fmla="*/ 0 h 10000"/>
                            <a:gd name="connsiteX3" fmla="*/ 16 w 5002"/>
                            <a:gd name="connsiteY3" fmla="*/ 0 h 10000"/>
                            <a:gd name="connsiteX0" fmla="*/ 0 w 10078"/>
                            <a:gd name="connsiteY0" fmla="*/ 0 h 10000"/>
                            <a:gd name="connsiteX1" fmla="*/ 78 w 10078"/>
                            <a:gd name="connsiteY1" fmla="*/ 10000 h 10000"/>
                            <a:gd name="connsiteX2" fmla="*/ 10078 w 10078"/>
                            <a:gd name="connsiteY2" fmla="*/ 0 h 10000"/>
                            <a:gd name="connsiteX3" fmla="*/ 0 w 10078"/>
                            <a:gd name="connsiteY3" fmla="*/ 0 h 10000"/>
                            <a:gd name="connsiteX0" fmla="*/ 2 w 10043"/>
                            <a:gd name="connsiteY0" fmla="*/ 9 h 10000"/>
                            <a:gd name="connsiteX1" fmla="*/ 43 w 10043"/>
                            <a:gd name="connsiteY1" fmla="*/ 10000 h 10000"/>
                            <a:gd name="connsiteX2" fmla="*/ 10043 w 10043"/>
                            <a:gd name="connsiteY2" fmla="*/ 0 h 10000"/>
                            <a:gd name="connsiteX3" fmla="*/ 2 w 10043"/>
                            <a:gd name="connsiteY3" fmla="*/ 9 h 10000"/>
                            <a:gd name="connsiteX0" fmla="*/ 3 w 10007"/>
                            <a:gd name="connsiteY0" fmla="*/ 9 h 10000"/>
                            <a:gd name="connsiteX1" fmla="*/ 7 w 10007"/>
                            <a:gd name="connsiteY1" fmla="*/ 10000 h 10000"/>
                            <a:gd name="connsiteX2" fmla="*/ 10007 w 10007"/>
                            <a:gd name="connsiteY2" fmla="*/ 0 h 10000"/>
                            <a:gd name="connsiteX3" fmla="*/ 3 w 10007"/>
                            <a:gd name="connsiteY3" fmla="*/ 9 h 10000"/>
                            <a:gd name="connsiteX0" fmla="*/ 2 w 10009"/>
                            <a:gd name="connsiteY0" fmla="*/ 0 h 10004"/>
                            <a:gd name="connsiteX1" fmla="*/ 9 w 10009"/>
                            <a:gd name="connsiteY1" fmla="*/ 10004 h 10004"/>
                            <a:gd name="connsiteX2" fmla="*/ 10009 w 10009"/>
                            <a:gd name="connsiteY2" fmla="*/ 4 h 10004"/>
                            <a:gd name="connsiteX3" fmla="*/ 2 w 10009"/>
                            <a:gd name="connsiteY3" fmla="*/ 0 h 10004"/>
                          </a:gdLst>
                          <a:ahLst/>
                          <a:cxnLst>
                            <a:cxn ang="0">
                              <a:pos x="connsiteX0" y="connsiteY0"/>
                            </a:cxn>
                            <a:cxn ang="0">
                              <a:pos x="connsiteX1" y="connsiteY1"/>
                            </a:cxn>
                            <a:cxn ang="0">
                              <a:pos x="connsiteX2" y="connsiteY2"/>
                            </a:cxn>
                            <a:cxn ang="0">
                              <a:pos x="connsiteX3" y="connsiteY3"/>
                            </a:cxn>
                          </a:cxnLst>
                          <a:rect l="l" t="t" r="r" b="b"/>
                          <a:pathLst>
                            <a:path w="10009" h="10004">
                              <a:moveTo>
                                <a:pt x="2" y="0"/>
                              </a:moveTo>
                              <a:cubicBezTo>
                                <a:pt x="-8" y="3333"/>
                                <a:pt x="19" y="6671"/>
                                <a:pt x="9" y="10004"/>
                              </a:cubicBezTo>
                              <a:lnTo>
                                <a:pt x="10009" y="4"/>
                              </a:lnTo>
                              <a:lnTo>
                                <a:pt x="2" y="0"/>
                              </a:lnTo>
                              <a:close/>
                            </a:path>
                          </a:pathLst>
                        </a:custGeom>
                        <a:solidFill>
                          <a:srgbClr val="00B2A9"/>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913ADE" id="TriangleTopACIPlain" o:spid="_x0000_s1026" style="position:absolute;margin-left:28.35pt;margin-top:28.35pt;width:146.85pt;height:312.1pt;flip:y;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9,1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" path="m2,c-8,3333,19,6671,9,10004l10009,4,2,xe" fillcolor="#00b2a9" stroked="f">
                <v:path arrowok="t" o:connecttype="custom" o:connectlocs="373,0;1677,3963600;1864800,1585;373,0" o:connectangles="0,0,0,0"/>
                <w10:wrap anchorx="page" anchory="page"/>
                <w10:anchorlock/>
              </v:shape>
            </w:pict>
          </mc:Fallback>
        </mc:AlternateContent>
      </w:r>
      <w:r w:rsidR="008B04E4">
        <w:rPr>
          <w:noProof/>
          <w:lang w:eastAsia="en-AU"/>
        </w:rPr>
        <mc:AlternateContent>
          <mc:Choice Requires="wps">
            <w:drawing>
              <wp:anchor distT="0" distB="0" distL="114300" distR="114300" simplePos="0" relativeHeight="251657216" behindDoc="0" locked="1" layoutInCell="1" allowOverlap="1" wp14:anchorId="4F704CD3" wp14:editId="22400B81">
                <wp:simplePos x="0" y="0"/>
                <wp:positionH relativeFrom="page">
                  <wp:posOffset>359410</wp:posOffset>
                </wp:positionH>
                <wp:positionV relativeFrom="page">
                  <wp:posOffset>359410</wp:posOffset>
                </wp:positionV>
                <wp:extent cx="1864800" cy="1976400"/>
                <wp:effectExtent l="0" t="0" r="0" b="0"/>
                <wp:wrapNone/>
                <wp:docPr id="45" name="TriangleTop"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rgbClr val="00B2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7F59A0" id="TriangleTop" o:spid="_x0000_s1026" style="position:absolute;margin-left:28.3pt;margin-top:28.3pt;width:146.85pt;height:155.6pt;z-index:2516572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" path="m,l1469,3114,2939,,,xe" fillcolor="#00b2a9" stroked="f">
                <v:path arrowok="t" o:connecttype="custom" o:connectlocs="0,0;932083,1976400;1864800,0;0,0" o:connectangles="0,0,0,0"/>
                <w10:wrap anchorx="page" anchory="page"/>
                <w10:anchorlock/>
              </v:shape>
            </w:pict>
          </mc:Fallback>
        </mc:AlternateContent>
      </w:r>
      <w:r w:rsidR="008B04E4">
        <w:rPr>
          <w:noProof/>
          <w:lang w:eastAsia="en-AU"/>
        </w:rPr>
        <mc:AlternateContent>
          <mc:Choice Requires="wps">
            <w:drawing>
              <wp:anchor distT="0" distB="0" distL="114300" distR="114300" simplePos="0" relativeHeight="251756544" behindDoc="0" locked="1" layoutInCell="1" allowOverlap="1" wp14:anchorId="0E0606F8" wp14:editId="184606ED">
                <wp:simplePos x="0" y="0"/>
                <wp:positionH relativeFrom="page">
                  <wp:posOffset>359410</wp:posOffset>
                </wp:positionH>
                <wp:positionV relativeFrom="page">
                  <wp:posOffset>4323080</wp:posOffset>
                </wp:positionV>
                <wp:extent cx="4107600" cy="4752000"/>
                <wp:effectExtent l="0" t="0" r="7620" b="0"/>
                <wp:wrapNone/>
                <wp:docPr id="42"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7600" cy="4752000"/>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A25197" id="OverlayLeft" o:spid="_x0000_s1026" style="position:absolute;margin-left:28.3pt;margin-top:340.4pt;width:323.45pt;height:374.1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467,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" path="m2939,l,,,7482r6467,l2939,xe" fillcolor="#201547" stroked="f">
                <v:fill opacity="19789f"/>
                <v:path arrowok="t" o:connecttype="custom" o:connectlocs="1866744,0;0,0;0,4752000;4107600,4752000;1866744,0" o:connectangles="0,0,0,0,0"/>
                <w10:wrap anchorx="page" anchory="page"/>
                <w10:anchorlock/>
              </v:shape>
            </w:pict>
          </mc:Fallback>
        </mc:AlternateContent>
      </w:r>
      <w:r w:rsidR="008B04E4">
        <w:rPr>
          <w:noProof/>
          <w:lang w:eastAsia="en-AU"/>
        </w:rPr>
        <mc:AlternateContent>
          <mc:Choice Requires="wps">
            <w:drawing>
              <wp:anchor distT="0" distB="0" distL="114300" distR="114300" simplePos="0" relativeHeight="251757568" behindDoc="0" locked="1" layoutInCell="1" allowOverlap="1" wp14:anchorId="518479BA" wp14:editId="623EC749">
                <wp:simplePos x="0" y="0"/>
                <wp:positionH relativeFrom="page">
                  <wp:posOffset>4463415</wp:posOffset>
                </wp:positionH>
                <wp:positionV relativeFrom="page">
                  <wp:posOffset>4323080</wp:posOffset>
                </wp:positionV>
                <wp:extent cx="2732400" cy="4752000"/>
                <wp:effectExtent l="0" t="0" r="0" b="0"/>
                <wp:wrapNone/>
                <wp:docPr id="41"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2400" cy="4752000"/>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779B71" id="OverlayRight" o:spid="_x0000_s1026" style="position:absolute;margin-left:351.45pt;margin-top:340.4pt;width:215.15pt;height:374.1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304,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" path="m3529,r,l,7482r2994,l2994,7477r1270,5l4304,7482r,l4304,7482,4304,,3529,xe" fillcolor="#71c5e8 [3202]" stroked="f">
                <v:fill opacity="19789f"/>
                <v:path arrowok="t" o:connecttype="custom" o:connectlocs="2240390,0;2240390,0;0,4752000;1900745,4752000;1900745,4748824;2707006,4752000;2732400,4752000;2732400,4752000;2732400,4752000;2732400,0;2240390,0" o:connectangles="0,0,0,0,0,0,0,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6192" behindDoc="0" locked="1" layoutInCell="1" allowOverlap="1" wp14:anchorId="1D7018E2" wp14:editId="70775603">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91E7D2" w14:textId="77777777" w:rsidR="00F0477D" w:rsidRPr="009F69FA" w:rsidRDefault="00F0477D"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7018E2" id="_x0000_t202" coordsize="21600,21600" o:spt="202" path="m,l,21600r21600,l21600,xe">
                <v:stroke joinstyle="miter"/>
                <v:path gradientshapeok="t" o:connecttype="rect"/>
              </v:shapetype>
              <v:shape id="WebAddress" o:spid="_x0000_s1026" type="#_x0000_t202" style="position:absolute;margin-left:0;margin-top:0;width:303pt;height:56.7pt;z-index:251656192;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7891E7D2" w14:textId="77777777" w:rsidR="00F0477D" w:rsidRPr="009F69FA" w:rsidRDefault="00F0477D"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49023" behindDoc="1" locked="1" layoutInCell="1" allowOverlap="1" wp14:anchorId="2D2BAEF9" wp14:editId="7FE43FEC">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AFA749" w14:textId="77777777" w:rsidR="00F0477D" w:rsidRPr="00271B90" w:rsidRDefault="00F0477D"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BAEF9" id="CoverStatus" o:spid="_x0000_s1027" type="#_x0000_t202" alt="Title: Watermark Document Status" style="position:absolute;margin-left:0;margin-top:674.6pt;width:437.4pt;height:29.2pt;z-index:-251667457;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4CAFA749" w14:textId="77777777" w:rsidR="00F0477D" w:rsidRPr="00271B90" w:rsidRDefault="00F0477D"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734016" behindDoc="0" locked="1" layoutInCell="1" allowOverlap="1" wp14:anchorId="72754D26" wp14:editId="191D93EF">
                <wp:simplePos x="359410" y="9071610"/>
                <wp:positionH relativeFrom="page">
                  <wp:posOffset>359410</wp:posOffset>
                </wp:positionH>
                <wp:positionV relativeFrom="page">
                  <wp:posOffset>9071610</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9CBFD7" w14:textId="77777777" w:rsidR="00F0477D" w:rsidRPr="00455A7E" w:rsidRDefault="00F0477D" w:rsidP="00455A7E">
                            <w:pPr>
                              <w:pStyle w:val="TitleBarText"/>
                            </w:pPr>
                            <w:r>
                              <w:t xml:space="preserve">Technical Report Series </w:t>
                            </w:r>
                            <w:r w:rsidRPr="005830D6">
                              <w:fldChar w:fldCharType="begin"/>
                            </w:r>
                            <w:r w:rsidRPr="005830D6">
                              <w:instrText xml:space="preserve"> Macrobutton NoMacro XXXX</w:instrText>
                            </w:r>
                            <w:r w:rsidRPr="005830D6">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54D26" id="CoverProjectBar" o:spid="_x0000_s1028" type="#_x0000_t202" alt="Title: Decorative Cover Shape" style="position:absolute;margin-left:28.3pt;margin-top:714.3pt;width:538.6pt;height:34pt;z-index:2517340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" fillcolor="#71c5e8 [3202]" stroked="f" strokeweight=".5pt">
                <v:textbox inset="10mm,0,10mm,0">
                  <w:txbxContent>
                    <w:p w14:paraId="779CBFD7" w14:textId="77777777" w:rsidR="00F0477D" w:rsidRPr="00455A7E" w:rsidRDefault="00F0477D" w:rsidP="00455A7E">
                      <w:pPr>
                        <w:pStyle w:val="TitleBarText"/>
                      </w:pPr>
                      <w:r>
                        <w:t xml:space="preserve">Technical Report Series </w:t>
                      </w:r>
                      <w:r w:rsidRPr="005830D6">
                        <w:fldChar w:fldCharType="begin"/>
                      </w:r>
                      <w:r w:rsidRPr="005830D6">
                        <w:instrText xml:space="preserve"> Macrobutton NoMacro XXXX</w:instrText>
                      </w:r>
                      <w:r w:rsidRPr="005830D6">
                        <w:fldChar w:fldCharType="end"/>
                      </w:r>
                    </w:p>
                  </w:txbxContent>
                </v:textbox>
                <w10:wrap anchorx="page" anchory="page"/>
                <w10:anchorlock/>
              </v:shape>
            </w:pict>
          </mc:Fallback>
        </mc:AlternateContent>
      </w:r>
      <w:r w:rsidR="00A56B1E" w:rsidRPr="00D55628">
        <w:rPr>
          <w:noProof/>
          <w:lang w:eastAsia="en-AU"/>
        </w:rPr>
        <mc:AlternateContent>
          <mc:Choice Requires="wps">
            <w:drawing>
              <wp:anchor distT="0" distB="0" distL="114300" distR="114300" simplePos="0" relativeHeight="251755520" behindDoc="0" locked="1" layoutInCell="1" allowOverlap="1" wp14:anchorId="1EC0E54F" wp14:editId="6929C4FD">
                <wp:simplePos x="0" y="0"/>
                <wp:positionH relativeFrom="page">
                  <wp:posOffset>359410</wp:posOffset>
                </wp:positionH>
                <wp:positionV relativeFrom="page">
                  <wp:posOffset>4323080</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blipFill dpi="0" rotWithShape="1">
                          <a:blip r:embed="rId17">
                            <a:extLst>
                              <a:ext uri="{28A0092B-C50C-407E-A947-70E740481C1C}">
                                <a14:useLocalDpi xmlns:a14="http://schemas.microsoft.com/office/drawing/2010/main" val="0"/>
                              </a:ext>
                            </a:extLst>
                          </a:blip>
                          <a:srcRect/>
                          <a:stretch>
                            <a:fillRect l="-5696" r="-569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77263" id="PicSingle" o:spid="_x0000_s1026" alt="Title: Cover Image - Description: Cover Image" style="position:absolute;margin-left:28.3pt;margin-top:340.4pt;width:538.6pt;height:374.1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" stroked="f" strokeweight="2pt">
                <v:fill r:id="rId18"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0048" behindDoc="1" locked="1" layoutInCell="1" allowOverlap="1" wp14:anchorId="02770E15" wp14:editId="2C63EBE2">
                <wp:simplePos x="0" y="0"/>
                <wp:positionH relativeFrom="page">
                  <wp:posOffset>360045</wp:posOffset>
                </wp:positionH>
                <wp:positionV relativeFrom="page">
                  <wp:posOffset>360045</wp:posOffset>
                </wp:positionV>
                <wp:extent cx="6840001" cy="39636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3963600"/>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7864F" id="CoverRectangle" o:spid="_x0000_s1026" style="position:absolute;margin-left:28.35pt;margin-top:28.35pt;width:538.6pt;height:312.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" fillcolor="#201547" stroked="f" strokeweight="2pt">
                <w10:wrap anchorx="page" anchory="page"/>
                <w10:anchorlock/>
              </v:rect>
            </w:pict>
          </mc:Fallback>
        </mc:AlternateContent>
      </w:r>
    </w:p>
    <w:p w14:paraId="237472B2" w14:textId="77777777" w:rsidR="00D73B6C" w:rsidRDefault="00D73B6C"/>
    <w:tbl>
      <w:tblPr>
        <w:tblStyle w:val="TableAsPlaceholder"/>
        <w:tblpPr w:leftFromText="181" w:rightFromText="181" w:vertAnchor="page" w:horzAnchor="margin" w:tblpXSpec="right" w:tblpY="1248"/>
        <w:tblOverlap w:val="never"/>
        <w:tblW w:w="7369" w:type="dxa"/>
        <w:tblLayout w:type="fixed"/>
        <w:tblCellMar>
          <w:right w:w="85" w:type="dxa"/>
        </w:tblCellMar>
        <w:tblLook w:val="0600" w:firstRow="0" w:lastRow="0" w:firstColumn="0" w:lastColumn="0" w:noHBand="1" w:noVBand="1"/>
      </w:tblPr>
      <w:tblGrid>
        <w:gridCol w:w="7369"/>
      </w:tblGrid>
      <w:tr w:rsidR="00D73B6C" w14:paraId="74CAFAED" w14:textId="77777777" w:rsidTr="008734DB">
        <w:trPr>
          <w:trHeight w:hRule="exact" w:val="2948"/>
        </w:trPr>
        <w:tc>
          <w:tcPr>
            <w:tcW w:w="7369" w:type="dxa"/>
            <w:vAlign w:val="center"/>
          </w:tcPr>
          <w:sdt>
            <w:sdtPr>
              <w:rPr>
                <w:b w:val="0"/>
                <w:iCs/>
                <w:spacing w:val="0"/>
                <w:sz w:val="32"/>
                <w:szCs w:val="24"/>
              </w:rPr>
              <w:alias w:val="CoverTitle"/>
              <w:tag w:val="CoverTitle"/>
              <w:id w:val="360867710"/>
              <w:lock w:val="sdtContentLocked"/>
              <w:placeholder>
                <w:docPart w:val="C71B1FA09AE54E57A9CCF1EBE20060D1"/>
              </w:placeholder>
            </w:sdtPr>
            <w:sdtEndPr>
              <w:rPr>
                <w:sz w:val="30"/>
              </w:rPr>
            </w:sdtEndPr>
            <w:sdtContent>
              <w:p w14:paraId="4560E08B" w14:textId="77777777" w:rsidR="009917A7" w:rsidRDefault="009917A7" w:rsidP="009917A7">
                <w:pPr>
                  <w:pStyle w:val="Title"/>
                </w:pPr>
                <w:r>
                  <w:t>Managing Climate Change Risk</w:t>
                </w:r>
              </w:p>
              <w:p w14:paraId="30931215" w14:textId="77777777" w:rsidR="009917A7" w:rsidRDefault="009917A7" w:rsidP="009917A7">
                <w:pPr>
                  <w:pStyle w:val="Subtitle"/>
                </w:pPr>
                <w:bookmarkStart w:id="0" w:name="myBookmark"/>
                <w:r>
                  <w:t>Guidance for Board Members and Executives of Water Corporations and Catchment Management Authorities</w:t>
                </w:r>
                <w:bookmarkEnd w:id="0"/>
              </w:p>
              <w:p w14:paraId="15298473" w14:textId="77777777" w:rsidR="00512DFB" w:rsidRPr="00CB1FB7" w:rsidRDefault="004E563C" w:rsidP="008734DB">
                <w:pPr>
                  <w:pStyle w:val="Subtitle"/>
                </w:pPr>
              </w:p>
            </w:sdtContent>
          </w:sdt>
        </w:tc>
      </w:tr>
      <w:tr w:rsidR="008B04E4" w14:paraId="4451AD82" w14:textId="77777777" w:rsidTr="008734DB">
        <w:trPr>
          <w:trHeight w:hRule="exact" w:val="1757"/>
        </w:trPr>
        <w:tc>
          <w:tcPr>
            <w:tcW w:w="7369" w:type="dxa"/>
            <w:vAlign w:val="center"/>
          </w:tcPr>
          <w:p w14:paraId="2A095D6B" w14:textId="77777777" w:rsidR="008B04E4" w:rsidRDefault="008B04E4" w:rsidP="008734DB">
            <w:pPr>
              <w:pStyle w:val="Subtitle"/>
            </w:pPr>
          </w:p>
        </w:tc>
      </w:tr>
      <w:tr w:rsidR="008B04E4" w14:paraId="471DAA26" w14:textId="77777777" w:rsidTr="008734DB">
        <w:trPr>
          <w:trHeight w:hRule="exact" w:val="680"/>
        </w:trPr>
        <w:sdt>
          <w:sdtPr>
            <w:alias w:val="ReportDate"/>
            <w:tag w:val="ReportDate"/>
            <w:id w:val="-201246249"/>
            <w:lock w:val="sdtContentLocked"/>
            <w:placeholder>
              <w:docPart w:val="A3D64244FA5B4A6784A052589545A9CC"/>
            </w:placeholder>
          </w:sdtPr>
          <w:sdtEndPr/>
          <w:sdtContent>
            <w:tc>
              <w:tcPr>
                <w:tcW w:w="7369" w:type="dxa"/>
                <w:vAlign w:val="bottom"/>
              </w:tcPr>
              <w:p w14:paraId="0C7A33B0" w14:textId="77777777" w:rsidR="008B04E4" w:rsidRDefault="009917A7" w:rsidP="009917A7">
                <w:pPr>
                  <w:pStyle w:val="Subtitle"/>
                </w:pPr>
                <w:r>
                  <w:t>June 2019</w:t>
                </w:r>
              </w:p>
            </w:tc>
          </w:sdtContent>
        </w:sdt>
      </w:tr>
    </w:tbl>
    <w:p w14:paraId="58154B05" w14:textId="77777777" w:rsidR="00D73B6C" w:rsidRDefault="00D73B6C"/>
    <w:p w14:paraId="43EBE924" w14:textId="77777777" w:rsidR="00D73B6C" w:rsidRPr="00D55628" w:rsidRDefault="008F2C0E">
      <w:r w:rsidRPr="00D55628">
        <w:rPr>
          <w:noProof/>
        </w:rPr>
        <mc:AlternateContent>
          <mc:Choice Requires="wps">
            <w:drawing>
              <wp:anchor distT="0" distB="0" distL="114300" distR="114300" simplePos="0" relativeHeight="251750400" behindDoc="0" locked="0" layoutInCell="1" allowOverlap="1" wp14:anchorId="105D160C" wp14:editId="5E2385C7">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F0477D" w:rsidRPr="00AB780B" w14:paraId="15C796E5" w14:textId="77777777" w:rsidTr="00AA4BE4">
                              <w:trPr>
                                <w:trHeight w:hRule="exact" w:val="964"/>
                                <w:tblCellSpacing w:w="71" w:type="dxa"/>
                              </w:trPr>
                              <w:tc>
                                <w:tcPr>
                                  <w:tcW w:w="1204" w:type="dxa"/>
                                  <w:vAlign w:val="bottom"/>
                                </w:tcPr>
                                <w:p w14:paraId="55835084" w14:textId="77777777" w:rsidR="00F0477D" w:rsidRPr="00D55628" w:rsidRDefault="00F0477D" w:rsidP="00D55628">
                                  <w:r w:rsidRPr="00D55628">
                                    <w:rPr>
                                      <w:noProof/>
                                    </w:rPr>
                                    <w:drawing>
                                      <wp:inline distT="0" distB="0" distL="0" distR="0" wp14:anchorId="26C129E3" wp14:editId="5B70A94D">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29B4BD1C" w14:textId="77777777" w:rsidR="00F0477D" w:rsidRPr="00D55628" w:rsidRDefault="00F0477D" w:rsidP="00D55628">
                                  <w:r w:rsidRPr="00D55628">
                                    <w:rPr>
                                      <w:noProof/>
                                    </w:rPr>
                                    <w:drawing>
                                      <wp:inline distT="0" distB="0" distL="0" distR="0" wp14:anchorId="0C1BE5E3" wp14:editId="254EF30F">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0">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24F479C1" w14:textId="77777777" w:rsidR="00F0477D" w:rsidRDefault="00F0477D" w:rsidP="008F2C0E"/>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D160C" id="CoverCoBranded" o:spid="_x0000_s1029" type="#_x0000_t202" alt="Title: CoBranding Logos" style="position:absolute;margin-left:0;margin-top:0;width:371.35pt;height:89pt;z-index:251750400;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F0477D" w:rsidRPr="00AB780B" w14:paraId="15C796E5" w14:textId="77777777" w:rsidTr="00AA4BE4">
                        <w:trPr>
                          <w:trHeight w:hRule="exact" w:val="964"/>
                          <w:tblCellSpacing w:w="71" w:type="dxa"/>
                        </w:trPr>
                        <w:tc>
                          <w:tcPr>
                            <w:tcW w:w="1204" w:type="dxa"/>
                            <w:vAlign w:val="bottom"/>
                          </w:tcPr>
                          <w:p w14:paraId="55835084" w14:textId="77777777" w:rsidR="00F0477D" w:rsidRPr="00D55628" w:rsidRDefault="00F0477D" w:rsidP="00D55628">
                            <w:r w:rsidRPr="00D55628">
                              <w:rPr>
                                <w:noProof/>
                              </w:rPr>
                              <w:drawing>
                                <wp:inline distT="0" distB="0" distL="0" distR="0" wp14:anchorId="26C129E3" wp14:editId="5B70A94D">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29B4BD1C" w14:textId="77777777" w:rsidR="00F0477D" w:rsidRPr="00D55628" w:rsidRDefault="00F0477D" w:rsidP="00D55628">
                            <w:r w:rsidRPr="00D55628">
                              <w:rPr>
                                <w:noProof/>
                              </w:rPr>
                              <w:drawing>
                                <wp:inline distT="0" distB="0" distL="0" distR="0" wp14:anchorId="0C1BE5E3" wp14:editId="254EF30F">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0">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24F479C1" w14:textId="77777777" w:rsidR="00F0477D" w:rsidRDefault="00F0477D" w:rsidP="008F2C0E"/>
                  </w:txbxContent>
                </v:textbox>
                <w10:wrap anchorx="page" anchory="page"/>
              </v:shape>
            </w:pict>
          </mc:Fallback>
        </mc:AlternateContent>
      </w:r>
    </w:p>
    <w:p w14:paraId="4C5BDA40" w14:textId="77777777" w:rsidR="00D73B6C" w:rsidRPr="00D55628" w:rsidRDefault="00D73B6C">
      <w:pPr>
        <w:sectPr w:rsidR="00D73B6C" w:rsidRPr="00D55628" w:rsidSect="00E542C2">
          <w:headerReference w:type="even" r:id="rId21"/>
          <w:headerReference w:type="default" r:id="rId22"/>
          <w:footerReference w:type="even" r:id="rId23"/>
          <w:footerReference w:type="default" r:id="rId24"/>
          <w:headerReference w:type="first" r:id="rId25"/>
          <w:footerReference w:type="first" r:id="rId26"/>
          <w:pgSz w:w="11907" w:h="16840" w:code="9"/>
          <w:pgMar w:top="1134" w:right="1134" w:bottom="1134" w:left="1134" w:header="284" w:footer="284" w:gutter="0"/>
          <w:cols w:space="708"/>
          <w:titlePg/>
          <w:docGrid w:linePitch="360"/>
        </w:sectPr>
      </w:pPr>
    </w:p>
    <w:p w14:paraId="7AD0B0B9" w14:textId="77777777" w:rsidR="005614D2" w:rsidRPr="006D0741" w:rsidRDefault="005614D2" w:rsidP="005614D2">
      <w:pPr>
        <w:rPr>
          <w:sz w:val="12"/>
          <w:szCs w:val="12"/>
        </w:rPr>
      </w:pPr>
      <w:r w:rsidRPr="00D55628">
        <w:rPr>
          <w:noProof/>
        </w:rPr>
        <w:lastRenderedPageBreak/>
        <mc:AlternateContent>
          <mc:Choice Requires="wps">
            <w:drawing>
              <wp:anchor distT="0" distB="0" distL="114300" distR="114300" simplePos="0" relativeHeight="251675648" behindDoc="0" locked="1" layoutInCell="1" allowOverlap="1" wp14:anchorId="13CFFEB5" wp14:editId="2D6B304F">
                <wp:simplePos x="0" y="0"/>
                <wp:positionH relativeFrom="page">
                  <wp:posOffset>0</wp:posOffset>
                </wp:positionH>
                <wp:positionV relativeFrom="page">
                  <wp:posOffset>0</wp:posOffset>
                </wp:positionV>
                <wp:extent cx="7563600" cy="2455200"/>
                <wp:effectExtent l="0" t="0" r="0" b="5080"/>
                <wp:wrapTopAndBottom/>
                <wp:docPr id="12" name="InsideCoverCoBrand" hidden="1" title="Co-Branding Logos"/>
                <wp:cNvGraphicFramePr/>
                <a:graphic xmlns:a="http://schemas.openxmlformats.org/drawingml/2006/main">
                  <a:graphicData uri="http://schemas.microsoft.com/office/word/2010/wordprocessingShape">
                    <wps:wsp>
                      <wps:cNvSpPr txBox="1"/>
                      <wps:spPr>
                        <a:xfrm>
                          <a:off x="0" y="0"/>
                          <a:ext cx="7563600" cy="245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F0477D" w:rsidRPr="00AB780B" w14:paraId="5056D274" w14:textId="77777777" w:rsidTr="00DC7231">
                              <w:trPr>
                                <w:trHeight w:hRule="exact" w:val="1247"/>
                                <w:tblCellSpacing w:w="71" w:type="dxa"/>
                              </w:trPr>
                              <w:tc>
                                <w:tcPr>
                                  <w:tcW w:w="1601" w:type="dxa"/>
                                  <w:vAlign w:val="center"/>
                                </w:tcPr>
                                <w:p w14:paraId="70212B25" w14:textId="77777777" w:rsidR="00F0477D" w:rsidRPr="00D55628" w:rsidRDefault="00F0477D" w:rsidP="00D55628">
                                  <w:r w:rsidRPr="00D55628">
                                    <w:rPr>
                                      <w:noProof/>
                                    </w:rPr>
                                    <w:drawing>
                                      <wp:inline distT="0" distB="0" distL="0" distR="0" wp14:anchorId="60CF45C3" wp14:editId="0AB43657">
                                        <wp:extent cx="1016635" cy="52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38118D0" w14:textId="77777777" w:rsidR="00F0477D" w:rsidRPr="00D55628" w:rsidRDefault="00F0477D" w:rsidP="00D55628">
                                  <w:r w:rsidRPr="00D55628">
                                    <w:rPr>
                                      <w:noProof/>
                                    </w:rPr>
                                    <w:drawing>
                                      <wp:inline distT="0" distB="0" distL="0" distR="0" wp14:anchorId="3E955BAE" wp14:editId="02EB0545">
                                        <wp:extent cx="1016635" cy="520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AA1AC78" w14:textId="77777777" w:rsidR="00F0477D" w:rsidRPr="00D55628" w:rsidRDefault="00F0477D" w:rsidP="00D55628">
                                  <w:r w:rsidRPr="00D55628">
                                    <w:rPr>
                                      <w:noProof/>
                                    </w:rPr>
                                    <w:drawing>
                                      <wp:inline distT="0" distB="0" distL="0" distR="0" wp14:anchorId="0D35E07E" wp14:editId="66F1ECA2">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37624751" w14:textId="77777777" w:rsidR="00F0477D" w:rsidRPr="00D55628" w:rsidRDefault="00F0477D" w:rsidP="00D55628">
                                  <w:r w:rsidRPr="00D55628">
                                    <w:rPr>
                                      <w:noProof/>
                                    </w:rPr>
                                    <w:drawing>
                                      <wp:inline distT="0" distB="0" distL="0" distR="0" wp14:anchorId="6A0FEFC9" wp14:editId="006EE6FD">
                                        <wp:extent cx="1016635" cy="5200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F0477D" w:rsidRPr="00AB780B" w14:paraId="5150D73C" w14:textId="77777777" w:rsidTr="00DC7231">
                              <w:trPr>
                                <w:trHeight w:hRule="exact" w:val="1247"/>
                                <w:tblCellSpacing w:w="71" w:type="dxa"/>
                              </w:trPr>
                              <w:tc>
                                <w:tcPr>
                                  <w:tcW w:w="1601" w:type="dxa"/>
                                  <w:vAlign w:val="center"/>
                                </w:tcPr>
                                <w:p w14:paraId="2DD498CA" w14:textId="77777777" w:rsidR="00F0477D" w:rsidRPr="00D55628" w:rsidRDefault="00F0477D" w:rsidP="00D55628">
                                  <w:pPr>
                                    <w:rPr>
                                      <w:noProof/>
                                    </w:rPr>
                                  </w:pPr>
                                  <w:r>
                                    <w:rPr>
                                      <w:noProof/>
                                    </w:rPr>
                                    <w:drawing>
                                      <wp:inline distT="0" distB="0" distL="0" distR="0" wp14:anchorId="39A019C7" wp14:editId="4E09C507">
                                        <wp:extent cx="1016635" cy="5200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FF63F65" w14:textId="77777777" w:rsidR="00F0477D" w:rsidRPr="00D55628" w:rsidRDefault="00F0477D" w:rsidP="00D55628">
                                  <w:pPr>
                                    <w:rPr>
                                      <w:noProof/>
                                    </w:rPr>
                                  </w:pPr>
                                  <w:r>
                                    <w:rPr>
                                      <w:noProof/>
                                    </w:rPr>
                                    <w:drawing>
                                      <wp:inline distT="0" distB="0" distL="0" distR="0" wp14:anchorId="67D88BC3" wp14:editId="79769918">
                                        <wp:extent cx="1016635" cy="520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34EAE081" w14:textId="77777777" w:rsidR="00F0477D" w:rsidRPr="00D55628" w:rsidRDefault="00F0477D" w:rsidP="00D55628">
                                  <w:pPr>
                                    <w:rPr>
                                      <w:noProof/>
                                    </w:rPr>
                                  </w:pPr>
                                  <w:r>
                                    <w:rPr>
                                      <w:noProof/>
                                    </w:rPr>
                                    <w:drawing>
                                      <wp:inline distT="0" distB="0" distL="0" distR="0" wp14:anchorId="55DC2514" wp14:editId="798757BD">
                                        <wp:extent cx="1016635" cy="520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31B39466" w14:textId="77777777" w:rsidR="00F0477D" w:rsidRPr="00D55628" w:rsidRDefault="00F0477D" w:rsidP="00D55628">
                                  <w:pPr>
                                    <w:rPr>
                                      <w:noProof/>
                                    </w:rPr>
                                  </w:pPr>
                                  <w:r>
                                    <w:rPr>
                                      <w:noProof/>
                                    </w:rPr>
                                    <w:drawing>
                                      <wp:inline distT="0" distB="0" distL="0" distR="0" wp14:anchorId="583DE7F1" wp14:editId="59F7F32C">
                                        <wp:extent cx="1016635" cy="520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255DEBE5" w14:textId="77777777" w:rsidR="00F0477D" w:rsidRPr="00D55628" w:rsidRDefault="00F0477D" w:rsidP="005614D2">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CFFEB5" id="InsideCoverCoBrand" o:spid="_x0000_s1030" type="#_x0000_t202" alt="Title: Co-Branding Logos" style="position:absolute;margin-left:0;margin-top:0;width:595.55pt;height:193.3pt;z-index:2516756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F0477D" w:rsidRPr="00AB780B" w14:paraId="5056D274" w14:textId="77777777" w:rsidTr="00DC7231">
                        <w:trPr>
                          <w:trHeight w:hRule="exact" w:val="1247"/>
                          <w:tblCellSpacing w:w="71" w:type="dxa"/>
                        </w:trPr>
                        <w:tc>
                          <w:tcPr>
                            <w:tcW w:w="1601" w:type="dxa"/>
                            <w:vAlign w:val="center"/>
                          </w:tcPr>
                          <w:p w14:paraId="70212B25" w14:textId="77777777" w:rsidR="00F0477D" w:rsidRPr="00D55628" w:rsidRDefault="00F0477D" w:rsidP="00D55628">
                            <w:r w:rsidRPr="00D55628">
                              <w:rPr>
                                <w:noProof/>
                              </w:rPr>
                              <w:drawing>
                                <wp:inline distT="0" distB="0" distL="0" distR="0" wp14:anchorId="60CF45C3" wp14:editId="0AB43657">
                                  <wp:extent cx="1016635" cy="52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38118D0" w14:textId="77777777" w:rsidR="00F0477D" w:rsidRPr="00D55628" w:rsidRDefault="00F0477D" w:rsidP="00D55628">
                            <w:r w:rsidRPr="00D55628">
                              <w:rPr>
                                <w:noProof/>
                              </w:rPr>
                              <w:drawing>
                                <wp:inline distT="0" distB="0" distL="0" distR="0" wp14:anchorId="3E955BAE" wp14:editId="02EB0545">
                                  <wp:extent cx="1016635" cy="520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AA1AC78" w14:textId="77777777" w:rsidR="00F0477D" w:rsidRPr="00D55628" w:rsidRDefault="00F0477D" w:rsidP="00D55628">
                            <w:r w:rsidRPr="00D55628">
                              <w:rPr>
                                <w:noProof/>
                              </w:rPr>
                              <w:drawing>
                                <wp:inline distT="0" distB="0" distL="0" distR="0" wp14:anchorId="0D35E07E" wp14:editId="66F1ECA2">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37624751" w14:textId="77777777" w:rsidR="00F0477D" w:rsidRPr="00D55628" w:rsidRDefault="00F0477D" w:rsidP="00D55628">
                            <w:r w:rsidRPr="00D55628">
                              <w:rPr>
                                <w:noProof/>
                              </w:rPr>
                              <w:drawing>
                                <wp:inline distT="0" distB="0" distL="0" distR="0" wp14:anchorId="6A0FEFC9" wp14:editId="006EE6FD">
                                  <wp:extent cx="1016635" cy="5200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F0477D" w:rsidRPr="00AB780B" w14:paraId="5150D73C" w14:textId="77777777" w:rsidTr="00DC7231">
                        <w:trPr>
                          <w:trHeight w:hRule="exact" w:val="1247"/>
                          <w:tblCellSpacing w:w="71" w:type="dxa"/>
                        </w:trPr>
                        <w:tc>
                          <w:tcPr>
                            <w:tcW w:w="1601" w:type="dxa"/>
                            <w:vAlign w:val="center"/>
                          </w:tcPr>
                          <w:p w14:paraId="2DD498CA" w14:textId="77777777" w:rsidR="00F0477D" w:rsidRPr="00D55628" w:rsidRDefault="00F0477D" w:rsidP="00D55628">
                            <w:pPr>
                              <w:rPr>
                                <w:noProof/>
                              </w:rPr>
                            </w:pPr>
                            <w:r>
                              <w:rPr>
                                <w:noProof/>
                              </w:rPr>
                              <w:drawing>
                                <wp:inline distT="0" distB="0" distL="0" distR="0" wp14:anchorId="39A019C7" wp14:editId="4E09C507">
                                  <wp:extent cx="1016635" cy="5200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FF63F65" w14:textId="77777777" w:rsidR="00F0477D" w:rsidRPr="00D55628" w:rsidRDefault="00F0477D" w:rsidP="00D55628">
                            <w:pPr>
                              <w:rPr>
                                <w:noProof/>
                              </w:rPr>
                            </w:pPr>
                            <w:r>
                              <w:rPr>
                                <w:noProof/>
                              </w:rPr>
                              <w:drawing>
                                <wp:inline distT="0" distB="0" distL="0" distR="0" wp14:anchorId="67D88BC3" wp14:editId="79769918">
                                  <wp:extent cx="1016635" cy="520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34EAE081" w14:textId="77777777" w:rsidR="00F0477D" w:rsidRPr="00D55628" w:rsidRDefault="00F0477D" w:rsidP="00D55628">
                            <w:pPr>
                              <w:rPr>
                                <w:noProof/>
                              </w:rPr>
                            </w:pPr>
                            <w:r>
                              <w:rPr>
                                <w:noProof/>
                              </w:rPr>
                              <w:drawing>
                                <wp:inline distT="0" distB="0" distL="0" distR="0" wp14:anchorId="55DC2514" wp14:editId="798757BD">
                                  <wp:extent cx="1016635" cy="520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31B39466" w14:textId="77777777" w:rsidR="00F0477D" w:rsidRPr="00D55628" w:rsidRDefault="00F0477D" w:rsidP="00D55628">
                            <w:pPr>
                              <w:rPr>
                                <w:noProof/>
                              </w:rPr>
                            </w:pPr>
                            <w:r>
                              <w:rPr>
                                <w:noProof/>
                              </w:rPr>
                              <w:drawing>
                                <wp:inline distT="0" distB="0" distL="0" distR="0" wp14:anchorId="583DE7F1" wp14:editId="59F7F32C">
                                  <wp:extent cx="1016635" cy="520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255DEBE5" w14:textId="77777777" w:rsidR="00F0477D" w:rsidRPr="00D55628" w:rsidRDefault="00F0477D" w:rsidP="005614D2">
                      <w:pPr>
                        <w:pStyle w:val="xDisclaimerText"/>
                      </w:pPr>
                    </w:p>
                  </w:txbxContent>
                </v:textbox>
                <w10:wrap type="topAndBottom" anchorx="page" anchory="page"/>
                <w10:anchorlock/>
              </v:shape>
            </w:pict>
          </mc:Fallback>
        </mc:AlternateConten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9D3B7B" w14:paraId="2300D2A2" w14:textId="77777777" w:rsidTr="006D7438">
        <w:tc>
          <w:tcPr>
            <w:tcW w:w="5000" w:type="pct"/>
            <w:shd w:val="clear" w:color="auto" w:fill="E5F7F6"/>
            <w:tcMar>
              <w:right w:w="0" w:type="dxa"/>
            </w:tcMar>
          </w:tcPr>
          <w:p w14:paraId="3318A37E" w14:textId="77777777" w:rsidR="009D3B7B" w:rsidRPr="00035BAD" w:rsidRDefault="009D3B7B" w:rsidP="006D7438">
            <w:pPr>
              <w:pStyle w:val="xDisclaimertext6"/>
              <w:framePr w:hSpace="0" w:wrap="auto" w:hAnchor="text" w:yAlign="inline"/>
              <w:suppressOverlap w:val="0"/>
            </w:pPr>
            <w:r w:rsidRPr="00035BAD">
              <w:rPr>
                <w:noProof/>
              </w:rPr>
              <w:drawing>
                <wp:anchor distT="0" distB="0" distL="114300" distR="114300" simplePos="0" relativeHeight="251748352" behindDoc="0" locked="1" layoutInCell="1" allowOverlap="1" wp14:anchorId="04291647" wp14:editId="37485186">
                  <wp:simplePos x="0" y="0"/>
                  <wp:positionH relativeFrom="margin">
                    <wp:align>right</wp:align>
                  </wp:positionH>
                  <wp:positionV relativeFrom="margin">
                    <wp:align>bottom</wp:align>
                  </wp:positionV>
                  <wp:extent cx="2408400" cy="1602000"/>
                  <wp:effectExtent l="0" t="0" r="0" b="0"/>
                  <wp:wrapNone/>
                  <wp:docPr id="51"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7">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5344DD08" w14:textId="77777777" w:rsidR="009D3B7B" w:rsidRDefault="009D3B7B" w:rsidP="006D7438">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13E067F5" w14:textId="77777777" w:rsidR="009D3B7B" w:rsidRDefault="009D3B7B" w:rsidP="006D7438">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9D3B7B" w14:paraId="4DAFE8CA" w14:textId="77777777" w:rsidTr="006D7438">
        <w:tc>
          <w:tcPr>
            <w:tcW w:w="5000" w:type="pct"/>
            <w:tcMar>
              <w:top w:w="227" w:type="dxa"/>
            </w:tcMar>
            <w:vAlign w:val="bottom"/>
          </w:tcPr>
          <w:p w14:paraId="719D6644" w14:textId="77777777" w:rsidR="009D3B7B" w:rsidRPr="00D55628" w:rsidRDefault="009D3B7B" w:rsidP="006D7438">
            <w:pPr>
              <w:pStyle w:val="xDisclaimertext3"/>
            </w:pPr>
            <w:r>
              <w:t xml:space="preserve">© The State of Victoria Department of Environment, Land, Water and Planning </w:t>
            </w:r>
            <w:r w:rsidR="00C662F9">
              <w:t>2019</w:t>
            </w:r>
          </w:p>
          <w:p w14:paraId="3E69419A" w14:textId="77777777" w:rsidR="009D3B7B" w:rsidRPr="00D55628" w:rsidRDefault="009D3B7B" w:rsidP="006D7438">
            <w:pPr>
              <w:pStyle w:val="xDisclaimertext3"/>
            </w:pPr>
            <w:bookmarkStart w:id="1" w:name="_CreativeCommonsMarker"/>
            <w:bookmarkEnd w:id="1"/>
            <w:r w:rsidRPr="00D55628">
              <w:rPr>
                <w:noProof/>
              </w:rPr>
              <w:drawing>
                <wp:anchor distT="0" distB="0" distL="114300" distR="114300" simplePos="0" relativeHeight="251747328" behindDoc="0" locked="1" layoutInCell="1" allowOverlap="1" wp14:anchorId="6C6C5034" wp14:editId="124DC285">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8">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9" w:history="1">
              <w:r w:rsidRPr="00D55628">
                <w:t>http://creativecommons.org/licenses/by/4.0/</w:t>
              </w:r>
            </w:hyperlink>
            <w:r w:rsidRPr="00D55628">
              <w:t xml:space="preserve"> </w:t>
            </w:r>
          </w:p>
          <w:p w14:paraId="25388477" w14:textId="1EE2D407" w:rsidR="00B530BF" w:rsidRDefault="009D3B7B" w:rsidP="006D7438">
            <w:pPr>
              <w:pStyle w:val="xDisclaimerHeading"/>
              <w:rPr>
                <w:rFonts w:ascii="Arial" w:hAnsi="Arial"/>
                <w:b w:val="0"/>
                <w:bCs/>
                <w:color w:val="000000"/>
              </w:rPr>
            </w:pPr>
            <w:r w:rsidRPr="00B530BF">
              <w:t xml:space="preserve">ISBN </w:t>
            </w:r>
            <w:r w:rsidR="00B530BF" w:rsidRPr="00B530BF">
              <w:rPr>
                <w:rFonts w:ascii="Arial" w:hAnsi="Arial"/>
                <w:b w:val="0"/>
                <w:color w:val="000000"/>
              </w:rPr>
              <w:t>978-1-760</w:t>
            </w:r>
            <w:bookmarkStart w:id="2" w:name="_GoBack"/>
            <w:bookmarkEnd w:id="2"/>
            <w:r w:rsidR="00B530BF" w:rsidRPr="00B530BF">
              <w:rPr>
                <w:rFonts w:ascii="Arial" w:hAnsi="Arial"/>
                <w:b w:val="0"/>
                <w:color w:val="000000"/>
              </w:rPr>
              <w:t xml:space="preserve">77-694-7 </w:t>
            </w:r>
            <w:r w:rsidR="00B530BF" w:rsidRPr="004206C1">
              <w:rPr>
                <w:rFonts w:ascii="Arial" w:hAnsi="Arial"/>
                <w:bCs/>
                <w:color w:val="000000"/>
              </w:rPr>
              <w:t>(pdf/online/MS word)</w:t>
            </w:r>
          </w:p>
          <w:p w14:paraId="091CBBF2" w14:textId="5AD2A4FA" w:rsidR="00B530BF" w:rsidRDefault="009D3B7B" w:rsidP="00B530BF">
            <w:pPr>
              <w:pStyle w:val="xDisclaimerHeading"/>
            </w:pPr>
            <w:r>
              <w:t>Disclaimer</w:t>
            </w:r>
          </w:p>
          <w:p w14:paraId="6F7A9B97" w14:textId="2AEAB489" w:rsidR="009D3B7B" w:rsidRPr="00D55628" w:rsidRDefault="009D3B7B" w:rsidP="00646F85">
            <w:pPr>
              <w:pStyle w:val="xDisclaimerText"/>
            </w:pPr>
            <w:r>
              <w:t xml:space="preserve">This publication may be of assistance to </w:t>
            </w:r>
            <w:r w:rsidR="008C4364">
              <w:t>you,</w:t>
            </w:r>
            <w:r>
              <w:t xml:space="preserve"> but the State of Victoria</w:t>
            </w:r>
            <w:r w:rsidRPr="00D55628">
              <w:t xml:space="preserve"> and its employees do not guarantee that the publication is without flaw of any kind or is wholly appropriate for your </w:t>
            </w:r>
            <w:r w:rsidR="008C4364" w:rsidRPr="00D55628">
              <w:t>purposes</w:t>
            </w:r>
            <w:r w:rsidRPr="00D55628">
              <w:t xml:space="preserve"> and therefore disclaims all liability for any error, loss or other consequence which may arise from you relying on any information in this publication. </w:t>
            </w:r>
          </w:p>
        </w:tc>
      </w:tr>
    </w:tbl>
    <w:p w14:paraId="70826DD0" w14:textId="77777777" w:rsidR="00A04486" w:rsidRDefault="00A04486"/>
    <w:p w14:paraId="56BBBBFF" w14:textId="77777777" w:rsidR="009D3B7B" w:rsidRDefault="009D3B7B">
      <w:pPr>
        <w:sectPr w:rsidR="009D3B7B" w:rsidSect="00E542C2">
          <w:headerReference w:type="even" r:id="rId30"/>
          <w:headerReference w:type="default" r:id="rId31"/>
          <w:footerReference w:type="even" r:id="rId32"/>
          <w:headerReference w:type="first" r:id="rId33"/>
          <w:footerReference w:type="first" r:id="rId34"/>
          <w:pgSz w:w="11907" w:h="16840" w:code="9"/>
          <w:pgMar w:top="1134" w:right="1134" w:bottom="1134" w:left="1134" w:header="284" w:footer="284" w:gutter="0"/>
          <w:cols w:space="708"/>
          <w:titlePg/>
          <w:docGrid w:linePitch="360"/>
        </w:sectPr>
      </w:pPr>
    </w:p>
    <w:tbl>
      <w:tblPr>
        <w:tblStyle w:val="TableAsPlaceholder"/>
        <w:tblW w:w="0" w:type="auto"/>
        <w:tblLayout w:type="fixed"/>
        <w:tblCellMar>
          <w:right w:w="113" w:type="dxa"/>
        </w:tblCellMar>
        <w:tblLook w:val="0600" w:firstRow="0" w:lastRow="0" w:firstColumn="0" w:lastColumn="0" w:noHBand="1" w:noVBand="1"/>
      </w:tblPr>
      <w:tblGrid>
        <w:gridCol w:w="8364"/>
      </w:tblGrid>
      <w:tr w:rsidR="00A04486" w14:paraId="5566C0B0" w14:textId="77777777" w:rsidTr="00CC32CE">
        <w:tc>
          <w:tcPr>
            <w:tcW w:w="8364" w:type="dxa"/>
            <w:tcMar>
              <w:bottom w:w="567" w:type="dxa"/>
            </w:tcMar>
          </w:tcPr>
          <w:sdt>
            <w:sdtPr>
              <w:rPr>
                <w:b w:val="0"/>
                <w:iCs/>
                <w:spacing w:val="0"/>
                <w:sz w:val="32"/>
                <w:szCs w:val="24"/>
              </w:rPr>
              <w:alias w:val="CoverTitle2"/>
              <w:tag w:val="CoverTitle2"/>
              <w:id w:val="1622960908"/>
              <w:lock w:val="sdtContentLocked"/>
              <w:placeholder>
                <w:docPart w:val="681E3088687D4C31AC59830C06F94768"/>
              </w:placeholder>
            </w:sdtPr>
            <w:sdtEndPr>
              <w:rPr>
                <w:sz w:val="30"/>
              </w:rPr>
            </w:sdtEndPr>
            <w:sdtContent>
              <w:p w14:paraId="7B281427" w14:textId="77777777" w:rsidR="009917A7" w:rsidRDefault="009917A7" w:rsidP="009917A7">
                <w:pPr>
                  <w:pStyle w:val="TitleBlack"/>
                </w:pPr>
                <w:r>
                  <w:t>Managing Climate Change Risk</w:t>
                </w:r>
              </w:p>
              <w:p w14:paraId="4B9A194C" w14:textId="77777777" w:rsidR="009917A7" w:rsidRDefault="009917A7" w:rsidP="009917A7">
                <w:pPr>
                  <w:pStyle w:val="SubtitleBlack"/>
                </w:pPr>
                <w:r>
                  <w:t>Guidance for Board Members and Executives of Water Corporations and Catchment Management Authorities</w:t>
                </w:r>
              </w:p>
              <w:p w14:paraId="71C95FA2" w14:textId="77777777" w:rsidR="00A04486" w:rsidRPr="00556A21" w:rsidRDefault="004E563C" w:rsidP="003C6351">
                <w:pPr>
                  <w:pStyle w:val="SubtitleBlack"/>
                </w:pPr>
              </w:p>
            </w:sdtContent>
          </w:sdt>
        </w:tc>
      </w:tr>
    </w:tbl>
    <w:p w14:paraId="61FAFD12" w14:textId="77777777" w:rsidR="00A965C8" w:rsidRPr="0024027D" w:rsidRDefault="00FD6FBA" w:rsidP="00A965C8">
      <w:pPr>
        <w:pStyle w:val="SubtitleBlack"/>
        <w:rPr>
          <w:szCs w:val="28"/>
        </w:rPr>
      </w:pPr>
      <w:r>
        <w:rPr>
          <w:szCs w:val="28"/>
        </w:rPr>
        <w:t>June</w:t>
      </w:r>
      <w:r w:rsidR="0024027D" w:rsidRPr="0024027D">
        <w:rPr>
          <w:szCs w:val="28"/>
        </w:rPr>
        <w:t xml:space="preserve"> 2019</w:t>
      </w:r>
    </w:p>
    <w:p w14:paraId="74CB9346" w14:textId="77777777" w:rsidR="0024027D" w:rsidRDefault="0024027D" w:rsidP="00A965C8">
      <w:pPr>
        <w:pStyle w:val="SubtitleBlack"/>
      </w:pPr>
    </w:p>
    <w:p w14:paraId="40DDC84F" w14:textId="77777777" w:rsidR="0024027D" w:rsidRDefault="0024027D" w:rsidP="00A965C8">
      <w:pPr>
        <w:pStyle w:val="SubtitleBlack"/>
      </w:pPr>
    </w:p>
    <w:p w14:paraId="175A5D7C" w14:textId="77777777" w:rsidR="0024027D" w:rsidRDefault="0024027D" w:rsidP="00A965C8">
      <w:pPr>
        <w:pStyle w:val="SubtitleBlack"/>
      </w:pPr>
    </w:p>
    <w:p w14:paraId="00C12F46" w14:textId="77777777" w:rsidR="0024027D" w:rsidRDefault="0024027D" w:rsidP="00A965C8">
      <w:pPr>
        <w:pStyle w:val="SubtitleBlack"/>
      </w:pPr>
    </w:p>
    <w:p w14:paraId="0E3F4003" w14:textId="77777777" w:rsidR="0024027D" w:rsidRDefault="0024027D" w:rsidP="00A965C8">
      <w:pPr>
        <w:pStyle w:val="SubtitleBlack"/>
      </w:pPr>
    </w:p>
    <w:p w14:paraId="2B8773AE" w14:textId="77777777" w:rsidR="0024027D" w:rsidRDefault="0024027D" w:rsidP="00A965C8">
      <w:pPr>
        <w:pStyle w:val="SubtitleBlack"/>
      </w:pPr>
    </w:p>
    <w:p w14:paraId="066DAF39" w14:textId="77777777" w:rsidR="0024027D" w:rsidRDefault="0024027D" w:rsidP="00A965C8">
      <w:pPr>
        <w:pStyle w:val="SubtitleBlack"/>
      </w:pPr>
    </w:p>
    <w:p w14:paraId="38E7C0BD" w14:textId="77777777" w:rsidR="0024027D" w:rsidRDefault="0024027D" w:rsidP="00A965C8">
      <w:pPr>
        <w:pStyle w:val="SubtitleBlack"/>
      </w:pPr>
    </w:p>
    <w:p w14:paraId="2DD9D622" w14:textId="77777777" w:rsidR="0024027D" w:rsidRDefault="0024027D" w:rsidP="00A965C8">
      <w:pPr>
        <w:pStyle w:val="SubtitleBlack"/>
      </w:pPr>
    </w:p>
    <w:p w14:paraId="18F8B2D1" w14:textId="77777777" w:rsidR="0024027D" w:rsidRDefault="0024027D" w:rsidP="00A965C8">
      <w:pPr>
        <w:pStyle w:val="SubtitleBlack"/>
      </w:pPr>
    </w:p>
    <w:p w14:paraId="17F0B4F3" w14:textId="77777777" w:rsidR="0024027D" w:rsidRDefault="0024027D" w:rsidP="00A965C8">
      <w:pPr>
        <w:pStyle w:val="SubtitleBlack"/>
      </w:pPr>
    </w:p>
    <w:p w14:paraId="085A8A86" w14:textId="77777777" w:rsidR="0024027D" w:rsidRDefault="0024027D" w:rsidP="00A965C8">
      <w:pPr>
        <w:pStyle w:val="SubtitleBlack"/>
      </w:pPr>
    </w:p>
    <w:p w14:paraId="1480EBA8" w14:textId="77777777" w:rsidR="00BF6238" w:rsidRDefault="00BF6238" w:rsidP="00A965C8">
      <w:pPr>
        <w:pStyle w:val="SubtitleBlack"/>
      </w:pPr>
    </w:p>
    <w:p w14:paraId="30DD4F9E" w14:textId="77777777" w:rsidR="00BF6238" w:rsidRDefault="00BF6238" w:rsidP="00A965C8">
      <w:pPr>
        <w:pStyle w:val="SubtitleBlack"/>
      </w:pPr>
    </w:p>
    <w:p w14:paraId="35443418" w14:textId="77777777" w:rsidR="00BF6238" w:rsidRDefault="00BF6238" w:rsidP="00A965C8">
      <w:pPr>
        <w:pStyle w:val="SubtitleBlack"/>
      </w:pPr>
    </w:p>
    <w:p w14:paraId="148F5271" w14:textId="77777777" w:rsidR="00BF6238" w:rsidRDefault="00BF6238" w:rsidP="00A965C8">
      <w:pPr>
        <w:pStyle w:val="SubtitleBlack"/>
      </w:pPr>
    </w:p>
    <w:p w14:paraId="595A64BC" w14:textId="77777777" w:rsidR="00BF6238" w:rsidRDefault="00BF6238" w:rsidP="00A965C8">
      <w:pPr>
        <w:pStyle w:val="SubtitleBlack"/>
      </w:pPr>
    </w:p>
    <w:p w14:paraId="7BD75629" w14:textId="77777777" w:rsidR="0024027D" w:rsidRDefault="0024027D" w:rsidP="00A965C8">
      <w:pPr>
        <w:pStyle w:val="SubtitleBlack"/>
      </w:pPr>
    </w:p>
    <w:p w14:paraId="0F11693F" w14:textId="77777777" w:rsidR="0024027D" w:rsidRDefault="0024027D" w:rsidP="00A965C8">
      <w:pPr>
        <w:pStyle w:val="SubtitleBlack"/>
      </w:pPr>
    </w:p>
    <w:p w14:paraId="29FF3D3A" w14:textId="77777777" w:rsidR="00BF6238" w:rsidRDefault="00BF6238" w:rsidP="00A965C8">
      <w:pPr>
        <w:pStyle w:val="SubtitleBlack"/>
      </w:pPr>
    </w:p>
    <w:p w14:paraId="3FDC9B68" w14:textId="77777777" w:rsidR="00BF6238" w:rsidRDefault="00BF6238" w:rsidP="00A965C8">
      <w:pPr>
        <w:pStyle w:val="SubtitleBlack"/>
      </w:pPr>
    </w:p>
    <w:p w14:paraId="0D42CD9C" w14:textId="77777777" w:rsidR="00BF6238" w:rsidRDefault="00BF6238" w:rsidP="00A965C8">
      <w:pPr>
        <w:pStyle w:val="SubtitleBlack"/>
      </w:pPr>
    </w:p>
    <w:p w14:paraId="56D69191" w14:textId="77777777" w:rsidR="0024027D" w:rsidRDefault="0024027D" w:rsidP="00A965C8">
      <w:pPr>
        <w:pStyle w:val="SubtitleBlack"/>
      </w:pPr>
    </w:p>
    <w:p w14:paraId="009B54DA" w14:textId="77777777" w:rsidR="0024027D" w:rsidRDefault="0024027D" w:rsidP="00A965C8">
      <w:pPr>
        <w:pStyle w:val="SubtitleBlack"/>
      </w:pPr>
    </w:p>
    <w:p w14:paraId="6212D542" w14:textId="77777777" w:rsidR="00A04486" w:rsidRPr="0098617B" w:rsidRDefault="00A04486" w:rsidP="00A04486">
      <w:pPr>
        <w:pStyle w:val="SmallHeading"/>
        <w:spacing w:before="0"/>
      </w:pPr>
      <w:r w:rsidRPr="0098617B">
        <w:rPr>
          <w:noProof/>
        </w:rPr>
        <mc:AlternateContent>
          <mc:Choice Requires="wps">
            <w:drawing>
              <wp:anchor distT="0" distB="0" distL="114300" distR="114300" simplePos="0" relativeHeight="251665408" behindDoc="0" locked="0" layoutInCell="1" allowOverlap="1" wp14:anchorId="4C2C23E2" wp14:editId="54697E73">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F0477D" w:rsidRPr="00AB780B" w14:paraId="31174FEA" w14:textId="77777777" w:rsidTr="00DC7231">
                              <w:trPr>
                                <w:trHeight w:hRule="exact" w:val="1247"/>
                                <w:tblCellSpacing w:w="71" w:type="dxa"/>
                              </w:trPr>
                              <w:tc>
                                <w:tcPr>
                                  <w:tcW w:w="1601" w:type="dxa"/>
                                  <w:vAlign w:val="center"/>
                                </w:tcPr>
                                <w:p w14:paraId="7A962BB1" w14:textId="77777777" w:rsidR="00F0477D" w:rsidRPr="00D55628" w:rsidRDefault="00F0477D" w:rsidP="00D55628">
                                  <w:r w:rsidRPr="00D55628">
                                    <w:rPr>
                                      <w:noProof/>
                                    </w:rPr>
                                    <w:drawing>
                                      <wp:inline distT="0" distB="0" distL="0" distR="0" wp14:anchorId="1838CB09" wp14:editId="55D1C8E6">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E171E88" w14:textId="77777777" w:rsidR="00F0477D" w:rsidRPr="00D55628" w:rsidRDefault="00F0477D" w:rsidP="00D55628">
                                  <w:r w:rsidRPr="00D55628">
                                    <w:rPr>
                                      <w:noProof/>
                                    </w:rPr>
                                    <w:drawing>
                                      <wp:inline distT="0" distB="0" distL="0" distR="0" wp14:anchorId="6C14F4F8" wp14:editId="7B06D0FD">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7FB43B7" w14:textId="77777777" w:rsidR="00F0477D" w:rsidRPr="00D55628" w:rsidRDefault="00F0477D" w:rsidP="00D55628">
                                  <w:r w:rsidRPr="00D55628">
                                    <w:rPr>
                                      <w:noProof/>
                                    </w:rPr>
                                    <w:drawing>
                                      <wp:inline distT="0" distB="0" distL="0" distR="0" wp14:anchorId="4F8C86B3" wp14:editId="5D18668E">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4D618425" w14:textId="77777777" w:rsidR="00F0477D" w:rsidRPr="00D55628" w:rsidRDefault="00F0477D" w:rsidP="00D55628">
                                  <w:r w:rsidRPr="00D55628">
                                    <w:rPr>
                                      <w:noProof/>
                                    </w:rPr>
                                    <w:drawing>
                                      <wp:inline distT="0" distB="0" distL="0" distR="0" wp14:anchorId="0C233426" wp14:editId="3D94521F">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6661A0FE" w14:textId="77777777" w:rsidR="00F0477D" w:rsidRPr="00D55628" w:rsidRDefault="00F0477D" w:rsidP="00A04486">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C2C23E2" id="_x0000_s1031" type="#_x0000_t202" alt="Title: Co-Branding Logos" style="position:absolute;margin-left:0;margin-top:0;width:595.5pt;height:126.75pt;z-index:251665408;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F0477D" w:rsidRPr="00AB780B" w14:paraId="31174FEA" w14:textId="77777777" w:rsidTr="00DC7231">
                        <w:trPr>
                          <w:trHeight w:hRule="exact" w:val="1247"/>
                          <w:tblCellSpacing w:w="71" w:type="dxa"/>
                        </w:trPr>
                        <w:tc>
                          <w:tcPr>
                            <w:tcW w:w="1601" w:type="dxa"/>
                            <w:vAlign w:val="center"/>
                          </w:tcPr>
                          <w:p w14:paraId="7A962BB1" w14:textId="77777777" w:rsidR="00F0477D" w:rsidRPr="00D55628" w:rsidRDefault="00F0477D" w:rsidP="00D55628">
                            <w:r w:rsidRPr="00D55628">
                              <w:rPr>
                                <w:noProof/>
                              </w:rPr>
                              <w:drawing>
                                <wp:inline distT="0" distB="0" distL="0" distR="0" wp14:anchorId="1838CB09" wp14:editId="55D1C8E6">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E171E88" w14:textId="77777777" w:rsidR="00F0477D" w:rsidRPr="00D55628" w:rsidRDefault="00F0477D" w:rsidP="00D55628">
                            <w:r w:rsidRPr="00D55628">
                              <w:rPr>
                                <w:noProof/>
                              </w:rPr>
                              <w:drawing>
                                <wp:inline distT="0" distB="0" distL="0" distR="0" wp14:anchorId="6C14F4F8" wp14:editId="7B06D0FD">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7FB43B7" w14:textId="77777777" w:rsidR="00F0477D" w:rsidRPr="00D55628" w:rsidRDefault="00F0477D" w:rsidP="00D55628">
                            <w:r w:rsidRPr="00D55628">
                              <w:rPr>
                                <w:noProof/>
                              </w:rPr>
                              <w:drawing>
                                <wp:inline distT="0" distB="0" distL="0" distR="0" wp14:anchorId="4F8C86B3" wp14:editId="5D18668E">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4D618425" w14:textId="77777777" w:rsidR="00F0477D" w:rsidRPr="00D55628" w:rsidRDefault="00F0477D" w:rsidP="00D55628">
                            <w:r w:rsidRPr="00D55628">
                              <w:rPr>
                                <w:noProof/>
                              </w:rPr>
                              <w:drawing>
                                <wp:inline distT="0" distB="0" distL="0" distR="0" wp14:anchorId="0C233426" wp14:editId="3D94521F">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6661A0FE" w14:textId="77777777" w:rsidR="00F0477D" w:rsidRPr="00D55628" w:rsidRDefault="00F0477D" w:rsidP="00A04486">
                      <w:pPr>
                        <w:pStyle w:val="xDisclaimerText"/>
                      </w:pPr>
                    </w:p>
                  </w:txbxContent>
                </v:textbox>
                <w10:wrap type="topAndBottom" anchorx="page" anchory="page"/>
              </v:shape>
            </w:pict>
          </mc:Fallback>
        </mc:AlternateContent>
      </w:r>
      <w:r w:rsidRPr="0098617B">
        <w:t>Acknowledgements</w:t>
      </w:r>
    </w:p>
    <w:p w14:paraId="078C294F" w14:textId="77777777" w:rsidR="0098617B" w:rsidRDefault="0098617B" w:rsidP="0098617B">
      <w:pPr>
        <w:pStyle w:val="SmallHeading"/>
        <w:spacing w:before="40"/>
        <w:rPr>
          <w:b w:val="0"/>
          <w:highlight w:val="yellow"/>
        </w:rPr>
      </w:pPr>
      <w:r w:rsidRPr="0098617B">
        <w:rPr>
          <w:b w:val="0"/>
        </w:rPr>
        <w:t xml:space="preserve">The input from water </w:t>
      </w:r>
      <w:r w:rsidR="0039407D">
        <w:rPr>
          <w:b w:val="0"/>
        </w:rPr>
        <w:t>entities</w:t>
      </w:r>
      <w:r w:rsidRPr="0098617B">
        <w:rPr>
          <w:b w:val="0"/>
        </w:rPr>
        <w:t xml:space="preserve"> and other stakeholders during the development of these guidance notes is greatly </w:t>
      </w:r>
      <w:r w:rsidRPr="0008537C">
        <w:rPr>
          <w:b w:val="0"/>
        </w:rPr>
        <w:t>appreciated</w:t>
      </w:r>
      <w:r w:rsidR="0008537C" w:rsidRPr="0008537C">
        <w:rPr>
          <w:b w:val="0"/>
        </w:rPr>
        <w:t>.</w:t>
      </w:r>
    </w:p>
    <w:p w14:paraId="271982F5" w14:textId="77777777" w:rsidR="00BF6238" w:rsidRPr="00BF6238" w:rsidRDefault="00BF6238" w:rsidP="00BF6238">
      <w:pPr>
        <w:pStyle w:val="SmallBodyText"/>
        <w:rPr>
          <w:highlight w:val="yellow"/>
        </w:rPr>
      </w:pPr>
    </w:p>
    <w:p w14:paraId="18C1C0E1" w14:textId="77777777" w:rsidR="00A04486" w:rsidRDefault="00A04486">
      <w:pPr>
        <w:sectPr w:rsidR="00A04486" w:rsidSect="001C5A30">
          <w:pgSz w:w="11907" w:h="16840" w:code="9"/>
          <w:pgMar w:top="1134" w:right="1134" w:bottom="1134" w:left="1134" w:header="284" w:footer="284" w:gutter="0"/>
          <w:cols w:space="708"/>
          <w:titlePg/>
          <w:docGrid w:linePitch="360"/>
        </w:sectPr>
      </w:pPr>
    </w:p>
    <w:p w14:paraId="5C114357" w14:textId="77777777" w:rsidR="00A04486" w:rsidRDefault="00A04486" w:rsidP="00A04486">
      <w:pPr>
        <w:pStyle w:val="TOCHeading"/>
      </w:pPr>
      <w:bookmarkStart w:id="3" w:name="_Toc420521700"/>
      <w:r w:rsidRPr="00C4364B">
        <w:lastRenderedPageBreak/>
        <w:t>Contents</w:t>
      </w:r>
      <w:bookmarkStart w:id="4" w:name="_TOCMarker"/>
      <w:bookmarkEnd w:id="4"/>
    </w:p>
    <w:p w14:paraId="0E5F38DD" w14:textId="1E707944" w:rsidR="004949BB" w:rsidRDefault="00845639">
      <w:pPr>
        <w:pStyle w:val="TOC1"/>
        <w:rPr>
          <w:rFonts w:eastAsiaTheme="minorEastAsia" w:cstheme="minorBidi"/>
          <w:b w:val="0"/>
          <w:color w:val="auto"/>
          <w:sz w:val="22"/>
          <w:szCs w:val="22"/>
        </w:rPr>
      </w:pPr>
      <w:r>
        <w:fldChar w:fldCharType="begin"/>
      </w:r>
      <w:r>
        <w:instrText xml:space="preserve"> TOC \o "1-2" \h \z \u </w:instrText>
      </w:r>
      <w:r>
        <w:fldChar w:fldCharType="separate"/>
      </w:r>
      <w:hyperlink w:anchor="_Toc12989029" w:history="1">
        <w:r w:rsidR="004949BB" w:rsidRPr="005E64EF">
          <w:rPr>
            <w:rStyle w:val="Hyperlink"/>
          </w:rPr>
          <w:t>Executive Summary</w:t>
        </w:r>
        <w:r w:rsidR="004949BB">
          <w:rPr>
            <w:webHidden/>
          </w:rPr>
          <w:tab/>
        </w:r>
        <w:r w:rsidR="004949BB">
          <w:rPr>
            <w:webHidden/>
          </w:rPr>
          <w:fldChar w:fldCharType="begin"/>
        </w:r>
        <w:r w:rsidR="004949BB">
          <w:rPr>
            <w:webHidden/>
          </w:rPr>
          <w:instrText xml:space="preserve"> PAGEREF _Toc12989029 \h </w:instrText>
        </w:r>
        <w:r w:rsidR="004949BB">
          <w:rPr>
            <w:webHidden/>
          </w:rPr>
        </w:r>
        <w:r w:rsidR="004949BB">
          <w:rPr>
            <w:webHidden/>
          </w:rPr>
          <w:fldChar w:fldCharType="separate"/>
        </w:r>
        <w:r w:rsidR="004949BB">
          <w:rPr>
            <w:webHidden/>
          </w:rPr>
          <w:t>1</w:t>
        </w:r>
        <w:r w:rsidR="004949BB">
          <w:rPr>
            <w:webHidden/>
          </w:rPr>
          <w:fldChar w:fldCharType="end"/>
        </w:r>
      </w:hyperlink>
    </w:p>
    <w:p w14:paraId="761539A5" w14:textId="3D526BCE" w:rsidR="004949BB" w:rsidRDefault="004E563C">
      <w:pPr>
        <w:pStyle w:val="TOC1"/>
        <w:rPr>
          <w:rFonts w:eastAsiaTheme="minorEastAsia" w:cstheme="minorBidi"/>
          <w:b w:val="0"/>
          <w:color w:val="auto"/>
          <w:sz w:val="22"/>
          <w:szCs w:val="22"/>
        </w:rPr>
      </w:pPr>
      <w:hyperlink w:anchor="_Toc12989030" w:history="1">
        <w:r w:rsidR="004949BB" w:rsidRPr="005E64EF">
          <w:rPr>
            <w:rStyle w:val="Hyperlink"/>
          </w:rPr>
          <w:t>1. Introduction</w:t>
        </w:r>
        <w:r w:rsidR="004949BB">
          <w:rPr>
            <w:webHidden/>
          </w:rPr>
          <w:tab/>
        </w:r>
        <w:r w:rsidR="004949BB">
          <w:rPr>
            <w:webHidden/>
          </w:rPr>
          <w:fldChar w:fldCharType="begin"/>
        </w:r>
        <w:r w:rsidR="004949BB">
          <w:rPr>
            <w:webHidden/>
          </w:rPr>
          <w:instrText xml:space="preserve"> PAGEREF _Toc12989030 \h </w:instrText>
        </w:r>
        <w:r w:rsidR="004949BB">
          <w:rPr>
            <w:webHidden/>
          </w:rPr>
        </w:r>
        <w:r w:rsidR="004949BB">
          <w:rPr>
            <w:webHidden/>
          </w:rPr>
          <w:fldChar w:fldCharType="separate"/>
        </w:r>
        <w:r w:rsidR="004949BB">
          <w:rPr>
            <w:webHidden/>
          </w:rPr>
          <w:t>2</w:t>
        </w:r>
        <w:r w:rsidR="004949BB">
          <w:rPr>
            <w:webHidden/>
          </w:rPr>
          <w:fldChar w:fldCharType="end"/>
        </w:r>
      </w:hyperlink>
    </w:p>
    <w:p w14:paraId="27515419" w14:textId="493ECE57" w:rsidR="004949BB" w:rsidRDefault="004E563C">
      <w:pPr>
        <w:pStyle w:val="TOC2"/>
        <w:rPr>
          <w:rFonts w:eastAsiaTheme="minorEastAsia" w:cstheme="minorBidi"/>
          <w:b w:val="0"/>
          <w:color w:val="auto"/>
          <w:sz w:val="22"/>
          <w:szCs w:val="22"/>
        </w:rPr>
      </w:pPr>
      <w:hyperlink w:anchor="_Toc12989031" w:history="1">
        <w:r w:rsidR="004949BB" w:rsidRPr="005E64EF">
          <w:rPr>
            <w:rStyle w:val="Hyperlink"/>
          </w:rPr>
          <w:t>1.1 Why has this Guidance Note been prepared?</w:t>
        </w:r>
        <w:r w:rsidR="004949BB">
          <w:rPr>
            <w:webHidden/>
          </w:rPr>
          <w:tab/>
        </w:r>
        <w:r w:rsidR="004949BB">
          <w:rPr>
            <w:webHidden/>
          </w:rPr>
          <w:fldChar w:fldCharType="begin"/>
        </w:r>
        <w:r w:rsidR="004949BB">
          <w:rPr>
            <w:webHidden/>
          </w:rPr>
          <w:instrText xml:space="preserve"> PAGEREF _Toc12989031 \h </w:instrText>
        </w:r>
        <w:r w:rsidR="004949BB">
          <w:rPr>
            <w:webHidden/>
          </w:rPr>
        </w:r>
        <w:r w:rsidR="004949BB">
          <w:rPr>
            <w:webHidden/>
          </w:rPr>
          <w:fldChar w:fldCharType="separate"/>
        </w:r>
        <w:r w:rsidR="004949BB">
          <w:rPr>
            <w:webHidden/>
          </w:rPr>
          <w:t>2</w:t>
        </w:r>
        <w:r w:rsidR="004949BB">
          <w:rPr>
            <w:webHidden/>
          </w:rPr>
          <w:fldChar w:fldCharType="end"/>
        </w:r>
      </w:hyperlink>
    </w:p>
    <w:p w14:paraId="7613FEF2" w14:textId="5F3DE955" w:rsidR="004949BB" w:rsidRDefault="004E563C">
      <w:pPr>
        <w:pStyle w:val="TOC2"/>
        <w:rPr>
          <w:rFonts w:eastAsiaTheme="minorEastAsia" w:cstheme="minorBidi"/>
          <w:b w:val="0"/>
          <w:color w:val="auto"/>
          <w:sz w:val="22"/>
          <w:szCs w:val="22"/>
        </w:rPr>
      </w:pPr>
      <w:hyperlink w:anchor="_Toc12989032" w:history="1">
        <w:r w:rsidR="004949BB" w:rsidRPr="005E64EF">
          <w:rPr>
            <w:rStyle w:val="Hyperlink"/>
          </w:rPr>
          <w:t>1.2 Who does this Guidance Note apply to?</w:t>
        </w:r>
        <w:r w:rsidR="004949BB">
          <w:rPr>
            <w:webHidden/>
          </w:rPr>
          <w:tab/>
        </w:r>
        <w:r w:rsidR="004949BB">
          <w:rPr>
            <w:webHidden/>
          </w:rPr>
          <w:fldChar w:fldCharType="begin"/>
        </w:r>
        <w:r w:rsidR="004949BB">
          <w:rPr>
            <w:webHidden/>
          </w:rPr>
          <w:instrText xml:space="preserve"> PAGEREF _Toc12989032 \h </w:instrText>
        </w:r>
        <w:r w:rsidR="004949BB">
          <w:rPr>
            <w:webHidden/>
          </w:rPr>
        </w:r>
        <w:r w:rsidR="004949BB">
          <w:rPr>
            <w:webHidden/>
          </w:rPr>
          <w:fldChar w:fldCharType="separate"/>
        </w:r>
        <w:r w:rsidR="004949BB">
          <w:rPr>
            <w:webHidden/>
          </w:rPr>
          <w:t>2</w:t>
        </w:r>
        <w:r w:rsidR="004949BB">
          <w:rPr>
            <w:webHidden/>
          </w:rPr>
          <w:fldChar w:fldCharType="end"/>
        </w:r>
      </w:hyperlink>
    </w:p>
    <w:p w14:paraId="78288F22" w14:textId="15B7583B" w:rsidR="004949BB" w:rsidRDefault="004E563C">
      <w:pPr>
        <w:pStyle w:val="TOC2"/>
        <w:rPr>
          <w:rFonts w:eastAsiaTheme="minorEastAsia" w:cstheme="minorBidi"/>
          <w:b w:val="0"/>
          <w:color w:val="auto"/>
          <w:sz w:val="22"/>
          <w:szCs w:val="22"/>
        </w:rPr>
      </w:pPr>
      <w:hyperlink w:anchor="_Toc12989033" w:history="1">
        <w:r w:rsidR="004949BB" w:rsidRPr="005E64EF">
          <w:rPr>
            <w:rStyle w:val="Hyperlink"/>
          </w:rPr>
          <w:t>1.3 Overview of the Guidance Note</w:t>
        </w:r>
        <w:r w:rsidR="004949BB">
          <w:rPr>
            <w:webHidden/>
          </w:rPr>
          <w:tab/>
        </w:r>
        <w:r w:rsidR="004949BB">
          <w:rPr>
            <w:webHidden/>
          </w:rPr>
          <w:fldChar w:fldCharType="begin"/>
        </w:r>
        <w:r w:rsidR="004949BB">
          <w:rPr>
            <w:webHidden/>
          </w:rPr>
          <w:instrText xml:space="preserve"> PAGEREF _Toc12989033 \h </w:instrText>
        </w:r>
        <w:r w:rsidR="004949BB">
          <w:rPr>
            <w:webHidden/>
          </w:rPr>
        </w:r>
        <w:r w:rsidR="004949BB">
          <w:rPr>
            <w:webHidden/>
          </w:rPr>
          <w:fldChar w:fldCharType="separate"/>
        </w:r>
        <w:r w:rsidR="004949BB">
          <w:rPr>
            <w:webHidden/>
          </w:rPr>
          <w:t>2</w:t>
        </w:r>
        <w:r w:rsidR="004949BB">
          <w:rPr>
            <w:webHidden/>
          </w:rPr>
          <w:fldChar w:fldCharType="end"/>
        </w:r>
      </w:hyperlink>
    </w:p>
    <w:p w14:paraId="47080A0E" w14:textId="374540FA" w:rsidR="004949BB" w:rsidRDefault="004E563C">
      <w:pPr>
        <w:pStyle w:val="TOC2"/>
        <w:rPr>
          <w:rFonts w:eastAsiaTheme="minorEastAsia" w:cstheme="minorBidi"/>
          <w:b w:val="0"/>
          <w:color w:val="auto"/>
          <w:sz w:val="22"/>
          <w:szCs w:val="22"/>
        </w:rPr>
      </w:pPr>
      <w:hyperlink w:anchor="_Toc12989034" w:history="1">
        <w:r w:rsidR="004949BB" w:rsidRPr="005E64EF">
          <w:rPr>
            <w:rStyle w:val="Hyperlink"/>
          </w:rPr>
          <w:t>1.4 Disclaimer</w:t>
        </w:r>
        <w:r w:rsidR="004949BB">
          <w:rPr>
            <w:webHidden/>
          </w:rPr>
          <w:tab/>
        </w:r>
        <w:r w:rsidR="004949BB">
          <w:rPr>
            <w:webHidden/>
          </w:rPr>
          <w:fldChar w:fldCharType="begin"/>
        </w:r>
        <w:r w:rsidR="004949BB">
          <w:rPr>
            <w:webHidden/>
          </w:rPr>
          <w:instrText xml:space="preserve"> PAGEREF _Toc12989034 \h </w:instrText>
        </w:r>
        <w:r w:rsidR="004949BB">
          <w:rPr>
            <w:webHidden/>
          </w:rPr>
        </w:r>
        <w:r w:rsidR="004949BB">
          <w:rPr>
            <w:webHidden/>
          </w:rPr>
          <w:fldChar w:fldCharType="separate"/>
        </w:r>
        <w:r w:rsidR="004949BB">
          <w:rPr>
            <w:webHidden/>
          </w:rPr>
          <w:t>2</w:t>
        </w:r>
        <w:r w:rsidR="004949BB">
          <w:rPr>
            <w:webHidden/>
          </w:rPr>
          <w:fldChar w:fldCharType="end"/>
        </w:r>
      </w:hyperlink>
    </w:p>
    <w:p w14:paraId="1A769AEC" w14:textId="3B70839C" w:rsidR="004949BB" w:rsidRDefault="004E563C">
      <w:pPr>
        <w:pStyle w:val="TOC1"/>
        <w:rPr>
          <w:rFonts w:eastAsiaTheme="minorEastAsia" w:cstheme="minorBidi"/>
          <w:b w:val="0"/>
          <w:color w:val="auto"/>
          <w:sz w:val="22"/>
          <w:szCs w:val="22"/>
        </w:rPr>
      </w:pPr>
      <w:hyperlink w:anchor="_Toc12989035" w:history="1">
        <w:r w:rsidR="004949BB" w:rsidRPr="005E64EF">
          <w:rPr>
            <w:rStyle w:val="Hyperlink"/>
          </w:rPr>
          <w:t>2. Where does the obligation to manage the risks associated with climate change come from?</w:t>
        </w:r>
        <w:r w:rsidR="004949BB">
          <w:rPr>
            <w:webHidden/>
          </w:rPr>
          <w:tab/>
        </w:r>
        <w:r w:rsidR="004949BB">
          <w:rPr>
            <w:webHidden/>
          </w:rPr>
          <w:fldChar w:fldCharType="begin"/>
        </w:r>
        <w:r w:rsidR="004949BB">
          <w:rPr>
            <w:webHidden/>
          </w:rPr>
          <w:instrText xml:space="preserve"> PAGEREF _Toc12989035 \h </w:instrText>
        </w:r>
        <w:r w:rsidR="004949BB">
          <w:rPr>
            <w:webHidden/>
          </w:rPr>
        </w:r>
        <w:r w:rsidR="004949BB">
          <w:rPr>
            <w:webHidden/>
          </w:rPr>
          <w:fldChar w:fldCharType="separate"/>
        </w:r>
        <w:r w:rsidR="004949BB">
          <w:rPr>
            <w:webHidden/>
          </w:rPr>
          <w:t>3</w:t>
        </w:r>
        <w:r w:rsidR="004949BB">
          <w:rPr>
            <w:webHidden/>
          </w:rPr>
          <w:fldChar w:fldCharType="end"/>
        </w:r>
      </w:hyperlink>
    </w:p>
    <w:p w14:paraId="53220F6C" w14:textId="4E024225" w:rsidR="004949BB" w:rsidRDefault="004E563C">
      <w:pPr>
        <w:pStyle w:val="TOC2"/>
        <w:rPr>
          <w:rFonts w:eastAsiaTheme="minorEastAsia" w:cstheme="minorBidi"/>
          <w:b w:val="0"/>
          <w:color w:val="auto"/>
          <w:sz w:val="22"/>
          <w:szCs w:val="22"/>
        </w:rPr>
      </w:pPr>
      <w:hyperlink w:anchor="_Toc12989036" w:history="1">
        <w:r w:rsidR="004949BB" w:rsidRPr="005E64EF">
          <w:rPr>
            <w:rStyle w:val="Hyperlink"/>
          </w:rPr>
          <w:t>2.1 The legislative framework – managing risks to the delivery of an entity’s functions</w:t>
        </w:r>
        <w:r w:rsidR="004949BB">
          <w:rPr>
            <w:webHidden/>
          </w:rPr>
          <w:tab/>
        </w:r>
        <w:r w:rsidR="004949BB">
          <w:rPr>
            <w:webHidden/>
          </w:rPr>
          <w:fldChar w:fldCharType="begin"/>
        </w:r>
        <w:r w:rsidR="004949BB">
          <w:rPr>
            <w:webHidden/>
          </w:rPr>
          <w:instrText xml:space="preserve"> PAGEREF _Toc12989036 \h </w:instrText>
        </w:r>
        <w:r w:rsidR="004949BB">
          <w:rPr>
            <w:webHidden/>
          </w:rPr>
        </w:r>
        <w:r w:rsidR="004949BB">
          <w:rPr>
            <w:webHidden/>
          </w:rPr>
          <w:fldChar w:fldCharType="separate"/>
        </w:r>
        <w:r w:rsidR="004949BB">
          <w:rPr>
            <w:webHidden/>
          </w:rPr>
          <w:t>3</w:t>
        </w:r>
        <w:r w:rsidR="004949BB">
          <w:rPr>
            <w:webHidden/>
          </w:rPr>
          <w:fldChar w:fldCharType="end"/>
        </w:r>
      </w:hyperlink>
    </w:p>
    <w:p w14:paraId="5CB68B35" w14:textId="55079608" w:rsidR="004949BB" w:rsidRDefault="004E563C">
      <w:pPr>
        <w:pStyle w:val="TOC2"/>
        <w:rPr>
          <w:rFonts w:eastAsiaTheme="minorEastAsia" w:cstheme="minorBidi"/>
          <w:b w:val="0"/>
          <w:color w:val="auto"/>
          <w:sz w:val="22"/>
          <w:szCs w:val="22"/>
        </w:rPr>
      </w:pPr>
      <w:hyperlink w:anchor="_Toc12989037" w:history="1">
        <w:r w:rsidR="004949BB" w:rsidRPr="005E64EF">
          <w:rPr>
            <w:rStyle w:val="Hyperlink"/>
          </w:rPr>
          <w:t>2.2 What risks does climate change create?</w:t>
        </w:r>
        <w:r w:rsidR="004949BB">
          <w:rPr>
            <w:webHidden/>
          </w:rPr>
          <w:tab/>
        </w:r>
        <w:r w:rsidR="004949BB">
          <w:rPr>
            <w:webHidden/>
          </w:rPr>
          <w:fldChar w:fldCharType="begin"/>
        </w:r>
        <w:r w:rsidR="004949BB">
          <w:rPr>
            <w:webHidden/>
          </w:rPr>
          <w:instrText xml:space="preserve"> PAGEREF _Toc12989037 \h </w:instrText>
        </w:r>
        <w:r w:rsidR="004949BB">
          <w:rPr>
            <w:webHidden/>
          </w:rPr>
        </w:r>
        <w:r w:rsidR="004949BB">
          <w:rPr>
            <w:webHidden/>
          </w:rPr>
          <w:fldChar w:fldCharType="separate"/>
        </w:r>
        <w:r w:rsidR="004949BB">
          <w:rPr>
            <w:webHidden/>
          </w:rPr>
          <w:t>4</w:t>
        </w:r>
        <w:r w:rsidR="004949BB">
          <w:rPr>
            <w:webHidden/>
          </w:rPr>
          <w:fldChar w:fldCharType="end"/>
        </w:r>
      </w:hyperlink>
    </w:p>
    <w:p w14:paraId="62075C73" w14:textId="4FACA5CB" w:rsidR="004949BB" w:rsidRDefault="004E563C">
      <w:pPr>
        <w:pStyle w:val="TOC1"/>
        <w:rPr>
          <w:rFonts w:eastAsiaTheme="minorEastAsia" w:cstheme="minorBidi"/>
          <w:b w:val="0"/>
          <w:color w:val="auto"/>
          <w:sz w:val="22"/>
          <w:szCs w:val="22"/>
        </w:rPr>
      </w:pPr>
      <w:hyperlink w:anchor="_Toc12989038" w:history="1">
        <w:r w:rsidR="004949BB" w:rsidRPr="005E64EF">
          <w:rPr>
            <w:rStyle w:val="Hyperlink"/>
          </w:rPr>
          <w:t>3. What is the extent of a board member’s duty?</w:t>
        </w:r>
        <w:r w:rsidR="004949BB">
          <w:rPr>
            <w:webHidden/>
          </w:rPr>
          <w:tab/>
        </w:r>
        <w:r w:rsidR="004949BB">
          <w:rPr>
            <w:webHidden/>
          </w:rPr>
          <w:fldChar w:fldCharType="begin"/>
        </w:r>
        <w:r w:rsidR="004949BB">
          <w:rPr>
            <w:webHidden/>
          </w:rPr>
          <w:instrText xml:space="preserve"> PAGEREF _Toc12989038 \h </w:instrText>
        </w:r>
        <w:r w:rsidR="004949BB">
          <w:rPr>
            <w:webHidden/>
          </w:rPr>
        </w:r>
        <w:r w:rsidR="004949BB">
          <w:rPr>
            <w:webHidden/>
          </w:rPr>
          <w:fldChar w:fldCharType="separate"/>
        </w:r>
        <w:r w:rsidR="004949BB">
          <w:rPr>
            <w:webHidden/>
          </w:rPr>
          <w:t>7</w:t>
        </w:r>
        <w:r w:rsidR="004949BB">
          <w:rPr>
            <w:webHidden/>
          </w:rPr>
          <w:fldChar w:fldCharType="end"/>
        </w:r>
      </w:hyperlink>
    </w:p>
    <w:p w14:paraId="4F728CB5" w14:textId="07B6D04D" w:rsidR="004949BB" w:rsidRDefault="004E563C">
      <w:pPr>
        <w:pStyle w:val="TOC2"/>
        <w:rPr>
          <w:rFonts w:eastAsiaTheme="minorEastAsia" w:cstheme="minorBidi"/>
          <w:b w:val="0"/>
          <w:color w:val="auto"/>
          <w:sz w:val="22"/>
          <w:szCs w:val="22"/>
        </w:rPr>
      </w:pPr>
      <w:hyperlink w:anchor="_Toc12989039" w:history="1">
        <w:r w:rsidR="004949BB" w:rsidRPr="005E64EF">
          <w:rPr>
            <w:rStyle w:val="Hyperlink"/>
          </w:rPr>
          <w:t>3.1 Functions of the board and functions of the entity</w:t>
        </w:r>
        <w:r w:rsidR="004949BB">
          <w:rPr>
            <w:webHidden/>
          </w:rPr>
          <w:tab/>
        </w:r>
        <w:r w:rsidR="004949BB">
          <w:rPr>
            <w:webHidden/>
          </w:rPr>
          <w:fldChar w:fldCharType="begin"/>
        </w:r>
        <w:r w:rsidR="004949BB">
          <w:rPr>
            <w:webHidden/>
          </w:rPr>
          <w:instrText xml:space="preserve"> PAGEREF _Toc12989039 \h </w:instrText>
        </w:r>
        <w:r w:rsidR="004949BB">
          <w:rPr>
            <w:webHidden/>
          </w:rPr>
        </w:r>
        <w:r w:rsidR="004949BB">
          <w:rPr>
            <w:webHidden/>
          </w:rPr>
          <w:fldChar w:fldCharType="separate"/>
        </w:r>
        <w:r w:rsidR="004949BB">
          <w:rPr>
            <w:webHidden/>
          </w:rPr>
          <w:t>7</w:t>
        </w:r>
        <w:r w:rsidR="004949BB">
          <w:rPr>
            <w:webHidden/>
          </w:rPr>
          <w:fldChar w:fldCharType="end"/>
        </w:r>
      </w:hyperlink>
    </w:p>
    <w:p w14:paraId="788CC8ED" w14:textId="44F92515" w:rsidR="004949BB" w:rsidRDefault="004E563C">
      <w:pPr>
        <w:pStyle w:val="TOC2"/>
        <w:rPr>
          <w:rFonts w:eastAsiaTheme="minorEastAsia" w:cstheme="minorBidi"/>
          <w:b w:val="0"/>
          <w:color w:val="auto"/>
          <w:sz w:val="22"/>
          <w:szCs w:val="22"/>
        </w:rPr>
      </w:pPr>
      <w:hyperlink w:anchor="_Toc12989040" w:history="1">
        <w:r w:rsidR="004949BB" w:rsidRPr="005E64EF">
          <w:rPr>
            <w:rStyle w:val="Hyperlink"/>
          </w:rPr>
          <w:t>3.2 Managing the direct risks to the delivery of the entity’s functions</w:t>
        </w:r>
        <w:r w:rsidR="004949BB">
          <w:rPr>
            <w:webHidden/>
          </w:rPr>
          <w:tab/>
        </w:r>
        <w:r w:rsidR="004949BB">
          <w:rPr>
            <w:webHidden/>
          </w:rPr>
          <w:fldChar w:fldCharType="begin"/>
        </w:r>
        <w:r w:rsidR="004949BB">
          <w:rPr>
            <w:webHidden/>
          </w:rPr>
          <w:instrText xml:space="preserve"> PAGEREF _Toc12989040 \h </w:instrText>
        </w:r>
        <w:r w:rsidR="004949BB">
          <w:rPr>
            <w:webHidden/>
          </w:rPr>
        </w:r>
        <w:r w:rsidR="004949BB">
          <w:rPr>
            <w:webHidden/>
          </w:rPr>
          <w:fldChar w:fldCharType="separate"/>
        </w:r>
        <w:r w:rsidR="004949BB">
          <w:rPr>
            <w:webHidden/>
          </w:rPr>
          <w:t>7</w:t>
        </w:r>
        <w:r w:rsidR="004949BB">
          <w:rPr>
            <w:webHidden/>
          </w:rPr>
          <w:fldChar w:fldCharType="end"/>
        </w:r>
      </w:hyperlink>
    </w:p>
    <w:p w14:paraId="4C052FBF" w14:textId="0449EB2A" w:rsidR="004949BB" w:rsidRDefault="004E563C">
      <w:pPr>
        <w:pStyle w:val="TOC2"/>
        <w:rPr>
          <w:rFonts w:eastAsiaTheme="minorEastAsia" w:cstheme="minorBidi"/>
          <w:b w:val="0"/>
          <w:color w:val="auto"/>
          <w:sz w:val="22"/>
          <w:szCs w:val="22"/>
        </w:rPr>
      </w:pPr>
      <w:hyperlink w:anchor="_Toc12989041" w:history="1">
        <w:r w:rsidR="004949BB" w:rsidRPr="005E64EF">
          <w:rPr>
            <w:rStyle w:val="Hyperlink"/>
          </w:rPr>
          <w:t>3.3 Managing risks across timeframes</w:t>
        </w:r>
        <w:r w:rsidR="004949BB">
          <w:rPr>
            <w:webHidden/>
          </w:rPr>
          <w:tab/>
        </w:r>
        <w:r w:rsidR="004949BB">
          <w:rPr>
            <w:webHidden/>
          </w:rPr>
          <w:fldChar w:fldCharType="begin"/>
        </w:r>
        <w:r w:rsidR="004949BB">
          <w:rPr>
            <w:webHidden/>
          </w:rPr>
          <w:instrText xml:space="preserve"> PAGEREF _Toc12989041 \h </w:instrText>
        </w:r>
        <w:r w:rsidR="004949BB">
          <w:rPr>
            <w:webHidden/>
          </w:rPr>
        </w:r>
        <w:r w:rsidR="004949BB">
          <w:rPr>
            <w:webHidden/>
          </w:rPr>
          <w:fldChar w:fldCharType="separate"/>
        </w:r>
        <w:r w:rsidR="004949BB">
          <w:rPr>
            <w:webHidden/>
          </w:rPr>
          <w:t>8</w:t>
        </w:r>
        <w:r w:rsidR="004949BB">
          <w:rPr>
            <w:webHidden/>
          </w:rPr>
          <w:fldChar w:fldCharType="end"/>
        </w:r>
      </w:hyperlink>
    </w:p>
    <w:p w14:paraId="7E0591C4" w14:textId="08010A56" w:rsidR="004949BB" w:rsidRDefault="004E563C">
      <w:pPr>
        <w:pStyle w:val="TOC2"/>
        <w:rPr>
          <w:rFonts w:eastAsiaTheme="minorEastAsia" w:cstheme="minorBidi"/>
          <w:b w:val="0"/>
          <w:color w:val="auto"/>
          <w:sz w:val="22"/>
          <w:szCs w:val="22"/>
        </w:rPr>
      </w:pPr>
      <w:hyperlink w:anchor="_Toc12989042" w:history="1">
        <w:r w:rsidR="004949BB" w:rsidRPr="005E64EF">
          <w:rPr>
            <w:rStyle w:val="Hyperlink"/>
          </w:rPr>
          <w:t>3.4 Managing the indirect risks to the entity</w:t>
        </w:r>
        <w:r w:rsidR="004949BB">
          <w:rPr>
            <w:webHidden/>
          </w:rPr>
          <w:tab/>
        </w:r>
        <w:r w:rsidR="004949BB">
          <w:rPr>
            <w:webHidden/>
          </w:rPr>
          <w:fldChar w:fldCharType="begin"/>
        </w:r>
        <w:r w:rsidR="004949BB">
          <w:rPr>
            <w:webHidden/>
          </w:rPr>
          <w:instrText xml:space="preserve"> PAGEREF _Toc12989042 \h </w:instrText>
        </w:r>
        <w:r w:rsidR="004949BB">
          <w:rPr>
            <w:webHidden/>
          </w:rPr>
        </w:r>
        <w:r w:rsidR="004949BB">
          <w:rPr>
            <w:webHidden/>
          </w:rPr>
          <w:fldChar w:fldCharType="separate"/>
        </w:r>
        <w:r w:rsidR="004949BB">
          <w:rPr>
            <w:webHidden/>
          </w:rPr>
          <w:t>8</w:t>
        </w:r>
        <w:r w:rsidR="004949BB">
          <w:rPr>
            <w:webHidden/>
          </w:rPr>
          <w:fldChar w:fldCharType="end"/>
        </w:r>
      </w:hyperlink>
    </w:p>
    <w:p w14:paraId="36B6152C" w14:textId="41A8CB00" w:rsidR="004949BB" w:rsidRDefault="004E563C">
      <w:pPr>
        <w:pStyle w:val="TOC1"/>
        <w:rPr>
          <w:rFonts w:eastAsiaTheme="minorEastAsia" w:cstheme="minorBidi"/>
          <w:b w:val="0"/>
          <w:color w:val="auto"/>
          <w:sz w:val="22"/>
          <w:szCs w:val="22"/>
        </w:rPr>
      </w:pPr>
      <w:hyperlink w:anchor="_Toc12989043" w:history="1">
        <w:r w:rsidR="004949BB" w:rsidRPr="005E64EF">
          <w:rPr>
            <w:rStyle w:val="Hyperlink"/>
          </w:rPr>
          <w:t>4. How can board members discharge their duty with due diligence?</w:t>
        </w:r>
        <w:r w:rsidR="004949BB">
          <w:rPr>
            <w:webHidden/>
          </w:rPr>
          <w:tab/>
        </w:r>
        <w:r w:rsidR="004949BB">
          <w:rPr>
            <w:webHidden/>
          </w:rPr>
          <w:fldChar w:fldCharType="begin"/>
        </w:r>
        <w:r w:rsidR="004949BB">
          <w:rPr>
            <w:webHidden/>
          </w:rPr>
          <w:instrText xml:space="preserve"> PAGEREF _Toc12989043 \h </w:instrText>
        </w:r>
        <w:r w:rsidR="004949BB">
          <w:rPr>
            <w:webHidden/>
          </w:rPr>
        </w:r>
        <w:r w:rsidR="004949BB">
          <w:rPr>
            <w:webHidden/>
          </w:rPr>
          <w:fldChar w:fldCharType="separate"/>
        </w:r>
        <w:r w:rsidR="004949BB">
          <w:rPr>
            <w:webHidden/>
          </w:rPr>
          <w:t>9</w:t>
        </w:r>
        <w:r w:rsidR="004949BB">
          <w:rPr>
            <w:webHidden/>
          </w:rPr>
          <w:fldChar w:fldCharType="end"/>
        </w:r>
      </w:hyperlink>
    </w:p>
    <w:p w14:paraId="02571453" w14:textId="7791007B" w:rsidR="004949BB" w:rsidRDefault="004E563C">
      <w:pPr>
        <w:pStyle w:val="TOC2"/>
        <w:rPr>
          <w:rFonts w:eastAsiaTheme="minorEastAsia" w:cstheme="minorBidi"/>
          <w:b w:val="0"/>
          <w:color w:val="auto"/>
          <w:sz w:val="22"/>
          <w:szCs w:val="22"/>
        </w:rPr>
      </w:pPr>
      <w:hyperlink w:anchor="_Toc12989044" w:history="1">
        <w:r w:rsidR="004949BB" w:rsidRPr="005E64EF">
          <w:rPr>
            <w:rStyle w:val="Hyperlink"/>
          </w:rPr>
          <w:t>4.1 Checklist of key steps to be taken at board meetings</w:t>
        </w:r>
        <w:r w:rsidR="004949BB">
          <w:rPr>
            <w:webHidden/>
          </w:rPr>
          <w:tab/>
        </w:r>
        <w:r w:rsidR="004949BB">
          <w:rPr>
            <w:webHidden/>
          </w:rPr>
          <w:fldChar w:fldCharType="begin"/>
        </w:r>
        <w:r w:rsidR="004949BB">
          <w:rPr>
            <w:webHidden/>
          </w:rPr>
          <w:instrText xml:space="preserve"> PAGEREF _Toc12989044 \h </w:instrText>
        </w:r>
        <w:r w:rsidR="004949BB">
          <w:rPr>
            <w:webHidden/>
          </w:rPr>
        </w:r>
        <w:r w:rsidR="004949BB">
          <w:rPr>
            <w:webHidden/>
          </w:rPr>
          <w:fldChar w:fldCharType="separate"/>
        </w:r>
        <w:r w:rsidR="004949BB">
          <w:rPr>
            <w:webHidden/>
          </w:rPr>
          <w:t>9</w:t>
        </w:r>
        <w:r w:rsidR="004949BB">
          <w:rPr>
            <w:webHidden/>
          </w:rPr>
          <w:fldChar w:fldCharType="end"/>
        </w:r>
      </w:hyperlink>
    </w:p>
    <w:p w14:paraId="61B377BC" w14:textId="0D4851E8" w:rsidR="004949BB" w:rsidRDefault="004E563C">
      <w:pPr>
        <w:pStyle w:val="TOC2"/>
        <w:rPr>
          <w:rFonts w:eastAsiaTheme="minorEastAsia" w:cstheme="minorBidi"/>
          <w:b w:val="0"/>
          <w:color w:val="auto"/>
          <w:sz w:val="22"/>
          <w:szCs w:val="22"/>
        </w:rPr>
      </w:pPr>
      <w:hyperlink w:anchor="_Toc12989045" w:history="1">
        <w:r w:rsidR="004949BB" w:rsidRPr="005E64EF">
          <w:rPr>
            <w:rStyle w:val="Hyperlink"/>
          </w:rPr>
          <w:t>4.2 Detailed actions to be taken to address these risks diligently</w:t>
        </w:r>
        <w:r w:rsidR="004949BB">
          <w:rPr>
            <w:webHidden/>
          </w:rPr>
          <w:tab/>
        </w:r>
        <w:r w:rsidR="004949BB">
          <w:rPr>
            <w:webHidden/>
          </w:rPr>
          <w:fldChar w:fldCharType="begin"/>
        </w:r>
        <w:r w:rsidR="004949BB">
          <w:rPr>
            <w:webHidden/>
          </w:rPr>
          <w:instrText xml:space="preserve"> PAGEREF _Toc12989045 \h </w:instrText>
        </w:r>
        <w:r w:rsidR="004949BB">
          <w:rPr>
            <w:webHidden/>
          </w:rPr>
        </w:r>
        <w:r w:rsidR="004949BB">
          <w:rPr>
            <w:webHidden/>
          </w:rPr>
          <w:fldChar w:fldCharType="separate"/>
        </w:r>
        <w:r w:rsidR="004949BB">
          <w:rPr>
            <w:webHidden/>
          </w:rPr>
          <w:t>9</w:t>
        </w:r>
        <w:r w:rsidR="004949BB">
          <w:rPr>
            <w:webHidden/>
          </w:rPr>
          <w:fldChar w:fldCharType="end"/>
        </w:r>
      </w:hyperlink>
    </w:p>
    <w:p w14:paraId="3D05615C" w14:textId="470E5F01" w:rsidR="004949BB" w:rsidRDefault="004E563C">
      <w:pPr>
        <w:pStyle w:val="TOC1"/>
        <w:rPr>
          <w:rFonts w:eastAsiaTheme="minorEastAsia" w:cstheme="minorBidi"/>
          <w:b w:val="0"/>
          <w:color w:val="auto"/>
          <w:sz w:val="22"/>
          <w:szCs w:val="22"/>
        </w:rPr>
      </w:pPr>
      <w:hyperlink w:anchor="_Toc12989046" w:history="1">
        <w:r w:rsidR="004949BB" w:rsidRPr="005E64EF">
          <w:rPr>
            <w:rStyle w:val="Hyperlink"/>
          </w:rPr>
          <w:t>5. How can entities plan and act when there is uncertainty?</w:t>
        </w:r>
        <w:r w:rsidR="004949BB">
          <w:rPr>
            <w:webHidden/>
          </w:rPr>
          <w:tab/>
        </w:r>
        <w:r w:rsidR="004949BB">
          <w:rPr>
            <w:webHidden/>
          </w:rPr>
          <w:fldChar w:fldCharType="begin"/>
        </w:r>
        <w:r w:rsidR="004949BB">
          <w:rPr>
            <w:webHidden/>
          </w:rPr>
          <w:instrText xml:space="preserve"> PAGEREF _Toc12989046 \h </w:instrText>
        </w:r>
        <w:r w:rsidR="004949BB">
          <w:rPr>
            <w:webHidden/>
          </w:rPr>
        </w:r>
        <w:r w:rsidR="004949BB">
          <w:rPr>
            <w:webHidden/>
          </w:rPr>
          <w:fldChar w:fldCharType="separate"/>
        </w:r>
        <w:r w:rsidR="004949BB">
          <w:rPr>
            <w:webHidden/>
          </w:rPr>
          <w:t>11</w:t>
        </w:r>
        <w:r w:rsidR="004949BB">
          <w:rPr>
            <w:webHidden/>
          </w:rPr>
          <w:fldChar w:fldCharType="end"/>
        </w:r>
      </w:hyperlink>
    </w:p>
    <w:p w14:paraId="1274CCC8" w14:textId="2264A8A5" w:rsidR="004949BB" w:rsidRDefault="004E563C">
      <w:pPr>
        <w:pStyle w:val="TOC2"/>
        <w:rPr>
          <w:rFonts w:eastAsiaTheme="minorEastAsia" w:cstheme="minorBidi"/>
          <w:b w:val="0"/>
          <w:color w:val="auto"/>
          <w:sz w:val="22"/>
          <w:szCs w:val="22"/>
        </w:rPr>
      </w:pPr>
      <w:hyperlink w:anchor="_Toc12989047" w:history="1">
        <w:r w:rsidR="004949BB" w:rsidRPr="005E64EF">
          <w:rPr>
            <w:rStyle w:val="Hyperlink"/>
          </w:rPr>
          <w:t>5.1 Managing uncertainty</w:t>
        </w:r>
        <w:r w:rsidR="004949BB">
          <w:rPr>
            <w:webHidden/>
          </w:rPr>
          <w:tab/>
        </w:r>
        <w:r w:rsidR="004949BB">
          <w:rPr>
            <w:webHidden/>
          </w:rPr>
          <w:fldChar w:fldCharType="begin"/>
        </w:r>
        <w:r w:rsidR="004949BB">
          <w:rPr>
            <w:webHidden/>
          </w:rPr>
          <w:instrText xml:space="preserve"> PAGEREF _Toc12989047 \h </w:instrText>
        </w:r>
        <w:r w:rsidR="004949BB">
          <w:rPr>
            <w:webHidden/>
          </w:rPr>
        </w:r>
        <w:r w:rsidR="004949BB">
          <w:rPr>
            <w:webHidden/>
          </w:rPr>
          <w:fldChar w:fldCharType="separate"/>
        </w:r>
        <w:r w:rsidR="004949BB">
          <w:rPr>
            <w:webHidden/>
          </w:rPr>
          <w:t>11</w:t>
        </w:r>
        <w:r w:rsidR="004949BB">
          <w:rPr>
            <w:webHidden/>
          </w:rPr>
          <w:fldChar w:fldCharType="end"/>
        </w:r>
      </w:hyperlink>
    </w:p>
    <w:p w14:paraId="25E0DDA3" w14:textId="31D05A91" w:rsidR="004949BB" w:rsidRDefault="004E563C">
      <w:pPr>
        <w:pStyle w:val="TOC2"/>
        <w:rPr>
          <w:rFonts w:eastAsiaTheme="minorEastAsia" w:cstheme="minorBidi"/>
          <w:b w:val="0"/>
          <w:color w:val="auto"/>
          <w:sz w:val="22"/>
          <w:szCs w:val="22"/>
        </w:rPr>
      </w:pPr>
      <w:hyperlink w:anchor="_Toc12989048" w:history="1">
        <w:r w:rsidR="004949BB" w:rsidRPr="005E64EF">
          <w:rPr>
            <w:rStyle w:val="Hyperlink"/>
          </w:rPr>
          <w:t>5.2 Scenario planning</w:t>
        </w:r>
        <w:r w:rsidR="004949BB">
          <w:rPr>
            <w:webHidden/>
          </w:rPr>
          <w:tab/>
        </w:r>
        <w:r w:rsidR="004949BB">
          <w:rPr>
            <w:webHidden/>
          </w:rPr>
          <w:fldChar w:fldCharType="begin"/>
        </w:r>
        <w:r w:rsidR="004949BB">
          <w:rPr>
            <w:webHidden/>
          </w:rPr>
          <w:instrText xml:space="preserve"> PAGEREF _Toc12989048 \h </w:instrText>
        </w:r>
        <w:r w:rsidR="004949BB">
          <w:rPr>
            <w:webHidden/>
          </w:rPr>
        </w:r>
        <w:r w:rsidR="004949BB">
          <w:rPr>
            <w:webHidden/>
          </w:rPr>
          <w:fldChar w:fldCharType="separate"/>
        </w:r>
        <w:r w:rsidR="004949BB">
          <w:rPr>
            <w:webHidden/>
          </w:rPr>
          <w:t>11</w:t>
        </w:r>
        <w:r w:rsidR="004949BB">
          <w:rPr>
            <w:webHidden/>
          </w:rPr>
          <w:fldChar w:fldCharType="end"/>
        </w:r>
      </w:hyperlink>
    </w:p>
    <w:p w14:paraId="3EA38CE8" w14:textId="2B5E0266" w:rsidR="004949BB" w:rsidRDefault="004E563C">
      <w:pPr>
        <w:pStyle w:val="TOC2"/>
        <w:rPr>
          <w:rFonts w:eastAsiaTheme="minorEastAsia" w:cstheme="minorBidi"/>
          <w:b w:val="0"/>
          <w:color w:val="auto"/>
          <w:sz w:val="22"/>
          <w:szCs w:val="22"/>
        </w:rPr>
      </w:pPr>
      <w:hyperlink w:anchor="_Toc12989049" w:history="1">
        <w:r w:rsidR="004949BB" w:rsidRPr="005E64EF">
          <w:rPr>
            <w:rStyle w:val="Hyperlink"/>
          </w:rPr>
          <w:t>5.3 Adaptation pathways</w:t>
        </w:r>
        <w:r w:rsidR="004949BB">
          <w:rPr>
            <w:webHidden/>
          </w:rPr>
          <w:tab/>
        </w:r>
        <w:r w:rsidR="004949BB">
          <w:rPr>
            <w:webHidden/>
          </w:rPr>
          <w:fldChar w:fldCharType="begin"/>
        </w:r>
        <w:r w:rsidR="004949BB">
          <w:rPr>
            <w:webHidden/>
          </w:rPr>
          <w:instrText xml:space="preserve"> PAGEREF _Toc12989049 \h </w:instrText>
        </w:r>
        <w:r w:rsidR="004949BB">
          <w:rPr>
            <w:webHidden/>
          </w:rPr>
        </w:r>
        <w:r w:rsidR="004949BB">
          <w:rPr>
            <w:webHidden/>
          </w:rPr>
          <w:fldChar w:fldCharType="separate"/>
        </w:r>
        <w:r w:rsidR="004949BB">
          <w:rPr>
            <w:webHidden/>
          </w:rPr>
          <w:t>12</w:t>
        </w:r>
        <w:r w:rsidR="004949BB">
          <w:rPr>
            <w:webHidden/>
          </w:rPr>
          <w:fldChar w:fldCharType="end"/>
        </w:r>
      </w:hyperlink>
    </w:p>
    <w:p w14:paraId="23618031" w14:textId="0F47E235" w:rsidR="004949BB" w:rsidRDefault="004E563C">
      <w:pPr>
        <w:pStyle w:val="TOC1"/>
        <w:rPr>
          <w:rFonts w:eastAsiaTheme="minorEastAsia" w:cstheme="minorBidi"/>
          <w:b w:val="0"/>
          <w:color w:val="auto"/>
          <w:sz w:val="22"/>
          <w:szCs w:val="22"/>
        </w:rPr>
      </w:pPr>
      <w:hyperlink w:anchor="_Toc12989050" w:history="1">
        <w:r w:rsidR="004949BB" w:rsidRPr="005E64EF">
          <w:rPr>
            <w:rStyle w:val="Hyperlink"/>
          </w:rPr>
          <w:t>6. Further information</w:t>
        </w:r>
        <w:r w:rsidR="004949BB">
          <w:rPr>
            <w:webHidden/>
          </w:rPr>
          <w:tab/>
        </w:r>
        <w:r w:rsidR="004949BB">
          <w:rPr>
            <w:webHidden/>
          </w:rPr>
          <w:fldChar w:fldCharType="begin"/>
        </w:r>
        <w:r w:rsidR="004949BB">
          <w:rPr>
            <w:webHidden/>
          </w:rPr>
          <w:instrText xml:space="preserve"> PAGEREF _Toc12989050 \h </w:instrText>
        </w:r>
        <w:r w:rsidR="004949BB">
          <w:rPr>
            <w:webHidden/>
          </w:rPr>
        </w:r>
        <w:r w:rsidR="004949BB">
          <w:rPr>
            <w:webHidden/>
          </w:rPr>
          <w:fldChar w:fldCharType="separate"/>
        </w:r>
        <w:r w:rsidR="004949BB">
          <w:rPr>
            <w:webHidden/>
          </w:rPr>
          <w:t>13</w:t>
        </w:r>
        <w:r w:rsidR="004949BB">
          <w:rPr>
            <w:webHidden/>
          </w:rPr>
          <w:fldChar w:fldCharType="end"/>
        </w:r>
      </w:hyperlink>
    </w:p>
    <w:p w14:paraId="6E7F9E75" w14:textId="34F11393" w:rsidR="004949BB" w:rsidRDefault="004E563C">
      <w:pPr>
        <w:pStyle w:val="TOC2"/>
        <w:rPr>
          <w:rFonts w:eastAsiaTheme="minorEastAsia" w:cstheme="minorBidi"/>
          <w:b w:val="0"/>
          <w:color w:val="auto"/>
          <w:sz w:val="22"/>
          <w:szCs w:val="22"/>
        </w:rPr>
      </w:pPr>
      <w:hyperlink w:anchor="_Toc12989051" w:history="1">
        <w:r w:rsidR="004949BB" w:rsidRPr="005E64EF">
          <w:rPr>
            <w:rStyle w:val="Hyperlink"/>
          </w:rPr>
          <w:t>6.1 Climate Change information</w:t>
        </w:r>
        <w:r w:rsidR="004949BB">
          <w:rPr>
            <w:webHidden/>
          </w:rPr>
          <w:tab/>
        </w:r>
        <w:r w:rsidR="004949BB">
          <w:rPr>
            <w:webHidden/>
          </w:rPr>
          <w:fldChar w:fldCharType="begin"/>
        </w:r>
        <w:r w:rsidR="004949BB">
          <w:rPr>
            <w:webHidden/>
          </w:rPr>
          <w:instrText xml:space="preserve"> PAGEREF _Toc12989051 \h </w:instrText>
        </w:r>
        <w:r w:rsidR="004949BB">
          <w:rPr>
            <w:webHidden/>
          </w:rPr>
        </w:r>
        <w:r w:rsidR="004949BB">
          <w:rPr>
            <w:webHidden/>
          </w:rPr>
          <w:fldChar w:fldCharType="separate"/>
        </w:r>
        <w:r w:rsidR="004949BB">
          <w:rPr>
            <w:webHidden/>
          </w:rPr>
          <w:t>13</w:t>
        </w:r>
        <w:r w:rsidR="004949BB">
          <w:rPr>
            <w:webHidden/>
          </w:rPr>
          <w:fldChar w:fldCharType="end"/>
        </w:r>
      </w:hyperlink>
    </w:p>
    <w:p w14:paraId="30EED35C" w14:textId="5DE6DF26" w:rsidR="004949BB" w:rsidRDefault="004E563C">
      <w:pPr>
        <w:pStyle w:val="TOC2"/>
        <w:rPr>
          <w:rFonts w:eastAsiaTheme="minorEastAsia" w:cstheme="minorBidi"/>
          <w:b w:val="0"/>
          <w:color w:val="auto"/>
          <w:sz w:val="22"/>
          <w:szCs w:val="22"/>
        </w:rPr>
      </w:pPr>
      <w:hyperlink w:anchor="_Toc12989052" w:history="1">
        <w:r w:rsidR="004949BB" w:rsidRPr="005E64EF">
          <w:rPr>
            <w:rStyle w:val="Hyperlink"/>
          </w:rPr>
          <w:t>6.2 Pilot Water Sector Climate Change Adaptation Action Plan</w:t>
        </w:r>
        <w:r w:rsidR="004949BB">
          <w:rPr>
            <w:webHidden/>
          </w:rPr>
          <w:tab/>
        </w:r>
        <w:r w:rsidR="004949BB">
          <w:rPr>
            <w:webHidden/>
          </w:rPr>
          <w:fldChar w:fldCharType="begin"/>
        </w:r>
        <w:r w:rsidR="004949BB">
          <w:rPr>
            <w:webHidden/>
          </w:rPr>
          <w:instrText xml:space="preserve"> PAGEREF _Toc12989052 \h </w:instrText>
        </w:r>
        <w:r w:rsidR="004949BB">
          <w:rPr>
            <w:webHidden/>
          </w:rPr>
        </w:r>
        <w:r w:rsidR="004949BB">
          <w:rPr>
            <w:webHidden/>
          </w:rPr>
          <w:fldChar w:fldCharType="separate"/>
        </w:r>
        <w:r w:rsidR="004949BB">
          <w:rPr>
            <w:webHidden/>
          </w:rPr>
          <w:t>13</w:t>
        </w:r>
        <w:r w:rsidR="004949BB">
          <w:rPr>
            <w:webHidden/>
          </w:rPr>
          <w:fldChar w:fldCharType="end"/>
        </w:r>
      </w:hyperlink>
    </w:p>
    <w:p w14:paraId="552F36C7" w14:textId="4403CCB8" w:rsidR="004949BB" w:rsidRDefault="004E563C">
      <w:pPr>
        <w:pStyle w:val="TOC2"/>
        <w:rPr>
          <w:rFonts w:eastAsiaTheme="minorEastAsia" w:cstheme="minorBidi"/>
          <w:b w:val="0"/>
          <w:color w:val="auto"/>
          <w:sz w:val="22"/>
          <w:szCs w:val="22"/>
        </w:rPr>
      </w:pPr>
      <w:hyperlink w:anchor="_Toc12989053" w:history="1">
        <w:r w:rsidR="004949BB" w:rsidRPr="005E64EF">
          <w:rPr>
            <w:rStyle w:val="Hyperlink"/>
          </w:rPr>
          <w:t>6.3 Water Sector Climate Change Adaptation Action Plan - for release in 2021</w:t>
        </w:r>
        <w:r w:rsidR="004949BB">
          <w:rPr>
            <w:webHidden/>
          </w:rPr>
          <w:tab/>
        </w:r>
        <w:r w:rsidR="004949BB">
          <w:rPr>
            <w:webHidden/>
          </w:rPr>
          <w:fldChar w:fldCharType="begin"/>
        </w:r>
        <w:r w:rsidR="004949BB">
          <w:rPr>
            <w:webHidden/>
          </w:rPr>
          <w:instrText xml:space="preserve"> PAGEREF _Toc12989053 \h </w:instrText>
        </w:r>
        <w:r w:rsidR="004949BB">
          <w:rPr>
            <w:webHidden/>
          </w:rPr>
        </w:r>
        <w:r w:rsidR="004949BB">
          <w:rPr>
            <w:webHidden/>
          </w:rPr>
          <w:fldChar w:fldCharType="separate"/>
        </w:r>
        <w:r w:rsidR="004949BB">
          <w:rPr>
            <w:webHidden/>
          </w:rPr>
          <w:t>13</w:t>
        </w:r>
        <w:r w:rsidR="004949BB">
          <w:rPr>
            <w:webHidden/>
          </w:rPr>
          <w:fldChar w:fldCharType="end"/>
        </w:r>
      </w:hyperlink>
    </w:p>
    <w:p w14:paraId="0F555FA4" w14:textId="61C5EFA0" w:rsidR="004949BB" w:rsidRDefault="004E563C">
      <w:pPr>
        <w:pStyle w:val="TOC2"/>
        <w:rPr>
          <w:rFonts w:eastAsiaTheme="minorEastAsia" w:cstheme="minorBidi"/>
          <w:b w:val="0"/>
          <w:color w:val="auto"/>
          <w:sz w:val="22"/>
          <w:szCs w:val="22"/>
        </w:rPr>
      </w:pPr>
      <w:hyperlink w:anchor="_Toc12989054" w:history="1">
        <w:r w:rsidR="004949BB" w:rsidRPr="005E64EF">
          <w:rPr>
            <w:rStyle w:val="Hyperlink"/>
          </w:rPr>
          <w:t>6.4 Training for water entity board members</w:t>
        </w:r>
        <w:r w:rsidR="004949BB">
          <w:rPr>
            <w:webHidden/>
          </w:rPr>
          <w:tab/>
        </w:r>
        <w:r w:rsidR="004949BB">
          <w:rPr>
            <w:webHidden/>
          </w:rPr>
          <w:fldChar w:fldCharType="begin"/>
        </w:r>
        <w:r w:rsidR="004949BB">
          <w:rPr>
            <w:webHidden/>
          </w:rPr>
          <w:instrText xml:space="preserve"> PAGEREF _Toc12989054 \h </w:instrText>
        </w:r>
        <w:r w:rsidR="004949BB">
          <w:rPr>
            <w:webHidden/>
          </w:rPr>
        </w:r>
        <w:r w:rsidR="004949BB">
          <w:rPr>
            <w:webHidden/>
          </w:rPr>
          <w:fldChar w:fldCharType="separate"/>
        </w:r>
        <w:r w:rsidR="004949BB">
          <w:rPr>
            <w:webHidden/>
          </w:rPr>
          <w:t>14</w:t>
        </w:r>
        <w:r w:rsidR="004949BB">
          <w:rPr>
            <w:webHidden/>
          </w:rPr>
          <w:fldChar w:fldCharType="end"/>
        </w:r>
      </w:hyperlink>
    </w:p>
    <w:p w14:paraId="5942C6E8" w14:textId="25A364B3" w:rsidR="004949BB" w:rsidRDefault="004E563C">
      <w:pPr>
        <w:pStyle w:val="TOC1"/>
        <w:rPr>
          <w:rFonts w:eastAsiaTheme="minorEastAsia" w:cstheme="minorBidi"/>
          <w:b w:val="0"/>
          <w:color w:val="auto"/>
          <w:sz w:val="22"/>
          <w:szCs w:val="22"/>
        </w:rPr>
      </w:pPr>
      <w:hyperlink w:anchor="_Toc12989055" w:history="1">
        <w:r w:rsidR="004949BB" w:rsidRPr="005E64EF">
          <w:rPr>
            <w:rStyle w:val="Hyperlink"/>
          </w:rPr>
          <w:t>7. Conclusion</w:t>
        </w:r>
        <w:r w:rsidR="004949BB">
          <w:rPr>
            <w:webHidden/>
          </w:rPr>
          <w:tab/>
        </w:r>
        <w:r w:rsidR="004949BB">
          <w:rPr>
            <w:webHidden/>
          </w:rPr>
          <w:fldChar w:fldCharType="begin"/>
        </w:r>
        <w:r w:rsidR="004949BB">
          <w:rPr>
            <w:webHidden/>
          </w:rPr>
          <w:instrText xml:space="preserve"> PAGEREF _Toc12989055 \h </w:instrText>
        </w:r>
        <w:r w:rsidR="004949BB">
          <w:rPr>
            <w:webHidden/>
          </w:rPr>
        </w:r>
        <w:r w:rsidR="004949BB">
          <w:rPr>
            <w:webHidden/>
          </w:rPr>
          <w:fldChar w:fldCharType="separate"/>
        </w:r>
        <w:r w:rsidR="004949BB">
          <w:rPr>
            <w:webHidden/>
          </w:rPr>
          <w:t>14</w:t>
        </w:r>
        <w:r w:rsidR="004949BB">
          <w:rPr>
            <w:webHidden/>
          </w:rPr>
          <w:fldChar w:fldCharType="end"/>
        </w:r>
      </w:hyperlink>
    </w:p>
    <w:p w14:paraId="71D59230" w14:textId="20D95FE7" w:rsidR="004949BB" w:rsidRDefault="004E563C">
      <w:pPr>
        <w:pStyle w:val="TOC1"/>
        <w:rPr>
          <w:rFonts w:eastAsiaTheme="minorEastAsia" w:cstheme="minorBidi"/>
          <w:b w:val="0"/>
          <w:color w:val="auto"/>
          <w:sz w:val="22"/>
          <w:szCs w:val="22"/>
        </w:rPr>
      </w:pPr>
      <w:hyperlink w:anchor="_Toc12989056" w:history="1">
        <w:r w:rsidR="004949BB" w:rsidRPr="005E64EF">
          <w:rPr>
            <w:rStyle w:val="Hyperlink"/>
          </w:rPr>
          <w:t>8. Feedback</w:t>
        </w:r>
        <w:r w:rsidR="004949BB">
          <w:rPr>
            <w:webHidden/>
          </w:rPr>
          <w:tab/>
        </w:r>
        <w:r w:rsidR="004949BB">
          <w:rPr>
            <w:webHidden/>
          </w:rPr>
          <w:fldChar w:fldCharType="begin"/>
        </w:r>
        <w:r w:rsidR="004949BB">
          <w:rPr>
            <w:webHidden/>
          </w:rPr>
          <w:instrText xml:space="preserve"> PAGEREF _Toc12989056 \h </w:instrText>
        </w:r>
        <w:r w:rsidR="004949BB">
          <w:rPr>
            <w:webHidden/>
          </w:rPr>
        </w:r>
        <w:r w:rsidR="004949BB">
          <w:rPr>
            <w:webHidden/>
          </w:rPr>
          <w:fldChar w:fldCharType="separate"/>
        </w:r>
        <w:r w:rsidR="004949BB">
          <w:rPr>
            <w:webHidden/>
          </w:rPr>
          <w:t>14</w:t>
        </w:r>
        <w:r w:rsidR="004949BB">
          <w:rPr>
            <w:webHidden/>
          </w:rPr>
          <w:fldChar w:fldCharType="end"/>
        </w:r>
      </w:hyperlink>
    </w:p>
    <w:p w14:paraId="29562876" w14:textId="27BDCCD4" w:rsidR="004949BB" w:rsidRDefault="004E563C">
      <w:pPr>
        <w:pStyle w:val="TOC1"/>
        <w:rPr>
          <w:rFonts w:eastAsiaTheme="minorEastAsia" w:cstheme="minorBidi"/>
          <w:b w:val="0"/>
          <w:color w:val="auto"/>
          <w:sz w:val="22"/>
          <w:szCs w:val="22"/>
        </w:rPr>
      </w:pPr>
      <w:hyperlink w:anchor="_Toc12989057" w:history="1">
        <w:r w:rsidR="004949BB" w:rsidRPr="005E64EF">
          <w:rPr>
            <w:rStyle w:val="Hyperlink"/>
          </w:rPr>
          <w:t>9. Appendices</w:t>
        </w:r>
        <w:r w:rsidR="004949BB">
          <w:rPr>
            <w:webHidden/>
          </w:rPr>
          <w:tab/>
        </w:r>
        <w:r w:rsidR="004949BB">
          <w:rPr>
            <w:webHidden/>
          </w:rPr>
          <w:fldChar w:fldCharType="begin"/>
        </w:r>
        <w:r w:rsidR="004949BB">
          <w:rPr>
            <w:webHidden/>
          </w:rPr>
          <w:instrText xml:space="preserve"> PAGEREF _Toc12989057 \h </w:instrText>
        </w:r>
        <w:r w:rsidR="004949BB">
          <w:rPr>
            <w:webHidden/>
          </w:rPr>
        </w:r>
        <w:r w:rsidR="004949BB">
          <w:rPr>
            <w:webHidden/>
          </w:rPr>
          <w:fldChar w:fldCharType="separate"/>
        </w:r>
        <w:r w:rsidR="004949BB">
          <w:rPr>
            <w:webHidden/>
          </w:rPr>
          <w:t>14</w:t>
        </w:r>
        <w:r w:rsidR="004949BB">
          <w:rPr>
            <w:webHidden/>
          </w:rPr>
          <w:fldChar w:fldCharType="end"/>
        </w:r>
      </w:hyperlink>
    </w:p>
    <w:p w14:paraId="5AEF8709" w14:textId="33D85C71" w:rsidR="00845639" w:rsidRDefault="00845639" w:rsidP="00845639">
      <w:pPr>
        <w:pStyle w:val="BodyText"/>
      </w:pPr>
      <w:r>
        <w:fldChar w:fldCharType="end"/>
      </w:r>
    </w:p>
    <w:p w14:paraId="321C5350" w14:textId="77777777" w:rsidR="00267E4B" w:rsidRDefault="00267E4B">
      <w:pPr>
        <w:sectPr w:rsidR="00267E4B" w:rsidSect="009917A7">
          <w:headerReference w:type="even" r:id="rId35"/>
          <w:headerReference w:type="default" r:id="rId36"/>
          <w:footerReference w:type="default" r:id="rId37"/>
          <w:headerReference w:type="first" r:id="rId38"/>
          <w:pgSz w:w="11907" w:h="16840" w:code="9"/>
          <w:pgMar w:top="993" w:right="1134" w:bottom="1134" w:left="1134" w:header="283" w:footer="283" w:gutter="0"/>
          <w:pgNumType w:fmt="lowerRoman" w:start="1"/>
          <w:cols w:space="720"/>
          <w:titlePg/>
          <w:docGrid w:linePitch="360"/>
        </w:sectPr>
      </w:pPr>
    </w:p>
    <w:p w14:paraId="03B50540" w14:textId="77777777" w:rsidR="00EB282E" w:rsidRDefault="00EB282E" w:rsidP="00EB282E">
      <w:pPr>
        <w:pStyle w:val="Heading1"/>
        <w:numPr>
          <w:ilvl w:val="0"/>
          <w:numId w:val="0"/>
        </w:numPr>
      </w:pPr>
      <w:bookmarkStart w:id="5" w:name="_Toc8995036"/>
      <w:bookmarkStart w:id="6" w:name="_Toc12989029"/>
      <w:bookmarkStart w:id="7" w:name="_Toc483576267"/>
      <w:bookmarkStart w:id="8" w:name="H1top1"/>
      <w:bookmarkEnd w:id="3"/>
      <w:r>
        <w:lastRenderedPageBreak/>
        <w:t>Executive Summary</w:t>
      </w:r>
      <w:bookmarkEnd w:id="5"/>
      <w:bookmarkEnd w:id="6"/>
    </w:p>
    <w:p w14:paraId="52970BEA" w14:textId="77777777" w:rsidR="009940D0" w:rsidRDefault="000900FF" w:rsidP="00041AAA">
      <w:pPr>
        <w:jc w:val="both"/>
      </w:pPr>
      <w:bookmarkStart w:id="9" w:name="_Hlk8137056"/>
      <w:r>
        <w:t xml:space="preserve">This Guidance Note has been prepared </w:t>
      </w:r>
      <w:r w:rsidR="0094630A">
        <w:t xml:space="preserve">to assist </w:t>
      </w:r>
      <w:r>
        <w:t xml:space="preserve">the </w:t>
      </w:r>
      <w:r w:rsidR="0094630A">
        <w:t xml:space="preserve">members of the </w:t>
      </w:r>
      <w:r w:rsidR="005921DE">
        <w:t>board</w:t>
      </w:r>
      <w:r w:rsidR="0094630A">
        <w:t>s</w:t>
      </w:r>
      <w:r>
        <w:t xml:space="preserve"> of Victoria’s water corporations and catchment management authorities (</w:t>
      </w:r>
      <w:r w:rsidR="00366C53">
        <w:t xml:space="preserve">Victoria’s </w:t>
      </w:r>
      <w:r>
        <w:t>‘water entities</w:t>
      </w:r>
      <w:r w:rsidR="009940D0">
        <w:t>’</w:t>
      </w:r>
      <w:r>
        <w:t>)</w:t>
      </w:r>
      <w:r w:rsidR="00C80CC6">
        <w:t xml:space="preserve"> -</w:t>
      </w:r>
      <w:r>
        <w:t xml:space="preserve"> </w:t>
      </w:r>
      <w:r w:rsidR="009940D0">
        <w:t>and the</w:t>
      </w:r>
      <w:r>
        <w:t xml:space="preserve"> senior executives reporting to those </w:t>
      </w:r>
      <w:r w:rsidR="005921DE">
        <w:t>board</w:t>
      </w:r>
      <w:r>
        <w:t>s</w:t>
      </w:r>
      <w:bookmarkEnd w:id="9"/>
      <w:r w:rsidR="00C80CC6">
        <w:t xml:space="preserve"> -</w:t>
      </w:r>
      <w:r w:rsidR="009940D0">
        <w:t xml:space="preserve"> </w:t>
      </w:r>
      <w:r w:rsidR="00366C53">
        <w:t xml:space="preserve">in understanding the scope of their responsibilities in relation to climate change. </w:t>
      </w:r>
    </w:p>
    <w:p w14:paraId="07B0FB89" w14:textId="77777777" w:rsidR="009940D0" w:rsidRDefault="009940D0" w:rsidP="00041AAA">
      <w:pPr>
        <w:jc w:val="both"/>
      </w:pPr>
    </w:p>
    <w:p w14:paraId="2BAE5CFC" w14:textId="57022DBB" w:rsidR="00366C53" w:rsidRDefault="00027EAD" w:rsidP="00041AAA">
      <w:pPr>
        <w:jc w:val="both"/>
      </w:pPr>
      <w:r>
        <w:t>Whilst this Guidance Note does not create any obligations for board</w:t>
      </w:r>
      <w:r w:rsidR="00421459">
        <w:t xml:space="preserve"> </w:t>
      </w:r>
      <w:r>
        <w:t xml:space="preserve">members and executives, it does provide a clear articulation of </w:t>
      </w:r>
      <w:r w:rsidR="00827C9F">
        <w:t>existing</w:t>
      </w:r>
      <w:r>
        <w:t xml:space="preserve"> obligations</w:t>
      </w:r>
      <w:r w:rsidR="00904738">
        <w:t xml:space="preserve"> </w:t>
      </w:r>
      <w:r w:rsidR="00267E4B">
        <w:t>and</w:t>
      </w:r>
      <w:r w:rsidR="009940D0">
        <w:t xml:space="preserve"> </w:t>
      </w:r>
      <w:r w:rsidR="00366C53">
        <w:t xml:space="preserve">describes </w:t>
      </w:r>
      <w:r w:rsidR="00267E4B">
        <w:t>steps for effective decision making to assist in discharging those obligations</w:t>
      </w:r>
      <w:r w:rsidR="00366C53">
        <w:t xml:space="preserve">. </w:t>
      </w:r>
      <w:r w:rsidR="009940D0">
        <w:t>It</w:t>
      </w:r>
      <w:r w:rsidR="00366C53">
        <w:t xml:space="preserve"> also points</w:t>
      </w:r>
      <w:r w:rsidR="00886853">
        <w:t xml:space="preserve"> </w:t>
      </w:r>
      <w:r w:rsidR="00366C53">
        <w:t>to information available to assist</w:t>
      </w:r>
      <w:r w:rsidR="00C827FE">
        <w:t xml:space="preserve"> </w:t>
      </w:r>
      <w:r w:rsidR="005921DE">
        <w:t>board</w:t>
      </w:r>
      <w:r w:rsidR="00C827FE">
        <w:t xml:space="preserve"> members and executives</w:t>
      </w:r>
      <w:r w:rsidR="00366C53">
        <w:t xml:space="preserve"> in discharging </w:t>
      </w:r>
      <w:r w:rsidR="00C827FE">
        <w:t xml:space="preserve">their </w:t>
      </w:r>
      <w:r w:rsidR="00366C53">
        <w:t xml:space="preserve">responsibilities, including </w:t>
      </w:r>
      <w:r w:rsidR="00886853">
        <w:t>the</w:t>
      </w:r>
      <w:r w:rsidR="00366C53">
        <w:t xml:space="preserve"> actions being undertaken </w:t>
      </w:r>
      <w:r w:rsidR="00886853">
        <w:t>to deliver</w:t>
      </w:r>
      <w:r w:rsidR="00366C53">
        <w:t xml:space="preserve"> the </w:t>
      </w:r>
      <w:r w:rsidR="00366C53" w:rsidRPr="0094388E">
        <w:rPr>
          <w:i/>
        </w:rPr>
        <w:t>Pilot Water Sector Climate Change Adaption Action Plan</w:t>
      </w:r>
      <w:r w:rsidR="00366C53">
        <w:t xml:space="preserve"> </w:t>
      </w:r>
      <w:r w:rsidR="0094388E">
        <w:t xml:space="preserve">(Pilot Plan) </w:t>
      </w:r>
      <w:r w:rsidR="00366C53">
        <w:t xml:space="preserve">released by the Minister </w:t>
      </w:r>
      <w:r w:rsidR="0094388E">
        <w:t xml:space="preserve">for Water </w:t>
      </w:r>
      <w:r w:rsidR="00366C53">
        <w:t>in 2018</w:t>
      </w:r>
      <w:r w:rsidR="00D31556">
        <w:t>. T</w:t>
      </w:r>
      <w:r w:rsidR="00C827FE">
        <w:t>his</w:t>
      </w:r>
      <w:r w:rsidR="00366C53">
        <w:t xml:space="preserve"> Guidance </w:t>
      </w:r>
      <w:r w:rsidR="00C827FE">
        <w:t>N</w:t>
      </w:r>
      <w:r w:rsidR="00366C53">
        <w:t xml:space="preserve">ote is one </w:t>
      </w:r>
      <w:r w:rsidR="00886853">
        <w:t xml:space="preserve">of the </w:t>
      </w:r>
      <w:r w:rsidR="00366C53">
        <w:t>action</w:t>
      </w:r>
      <w:r w:rsidR="00886853">
        <w:t>s</w:t>
      </w:r>
      <w:r w:rsidR="00366C53">
        <w:t>.</w:t>
      </w:r>
    </w:p>
    <w:p w14:paraId="5B31FB73" w14:textId="77777777" w:rsidR="00366C53" w:rsidRDefault="00366C53" w:rsidP="00041AAA">
      <w:pPr>
        <w:jc w:val="both"/>
      </w:pPr>
    </w:p>
    <w:p w14:paraId="278844B1" w14:textId="214A3449" w:rsidR="00016E2F" w:rsidRDefault="00BD47E0" w:rsidP="00041AAA">
      <w:pPr>
        <w:jc w:val="both"/>
      </w:pPr>
      <w:r>
        <w:t>T</w:t>
      </w:r>
      <w:r w:rsidR="00016E2F">
        <w:t xml:space="preserve">he members of the </w:t>
      </w:r>
      <w:r w:rsidR="005921DE">
        <w:t>board</w:t>
      </w:r>
      <w:r w:rsidR="00016E2F">
        <w:t xml:space="preserve">s of </w:t>
      </w:r>
      <w:r w:rsidR="00EB282E">
        <w:t>Victoria</w:t>
      </w:r>
      <w:r w:rsidR="00633B70">
        <w:t xml:space="preserve">’s water entities </w:t>
      </w:r>
      <w:r w:rsidR="00016E2F">
        <w:t xml:space="preserve">are required to set the strategic planning of the entities </w:t>
      </w:r>
      <w:r w:rsidR="00FA55A7">
        <w:t xml:space="preserve">they preside over and to </w:t>
      </w:r>
      <w:r w:rsidR="00016E2F">
        <w:t xml:space="preserve">manage the affairs of the entity. They are also required to </w:t>
      </w:r>
      <w:r w:rsidR="00FA55A7">
        <w:t>develop, implement and keep under review a risk management strategy (</w:t>
      </w:r>
      <w:r w:rsidR="00FA55A7" w:rsidRPr="00EC4B53">
        <w:rPr>
          <w:i/>
        </w:rPr>
        <w:t>F</w:t>
      </w:r>
      <w:r w:rsidRPr="00EC4B53">
        <w:rPr>
          <w:i/>
        </w:rPr>
        <w:t xml:space="preserve">inancial </w:t>
      </w:r>
      <w:r w:rsidR="00FA55A7" w:rsidRPr="00EC4B53">
        <w:rPr>
          <w:i/>
        </w:rPr>
        <w:t>M</w:t>
      </w:r>
      <w:r w:rsidRPr="00EC4B53">
        <w:rPr>
          <w:i/>
        </w:rPr>
        <w:t>anagement</w:t>
      </w:r>
      <w:r w:rsidR="00FA55A7" w:rsidRPr="00EC4B53">
        <w:rPr>
          <w:i/>
        </w:rPr>
        <w:t xml:space="preserve"> Act</w:t>
      </w:r>
      <w:r w:rsidRPr="00EC4B53">
        <w:rPr>
          <w:i/>
        </w:rPr>
        <w:t xml:space="preserve"> 1994</w:t>
      </w:r>
      <w:r w:rsidR="00FA55A7">
        <w:t xml:space="preserve"> </w:t>
      </w:r>
      <w:r w:rsidR="00CE6424">
        <w:t xml:space="preserve">Section </w:t>
      </w:r>
      <w:r w:rsidR="00FA55A7">
        <w:t>44B)</w:t>
      </w:r>
      <w:r w:rsidR="00572244">
        <w:t>.</w:t>
      </w:r>
      <w:r w:rsidR="00FA55A7">
        <w:t xml:space="preserve"> </w:t>
      </w:r>
      <w:r w:rsidR="00572244">
        <w:t xml:space="preserve">They are also required to </w:t>
      </w:r>
      <w:r w:rsidR="00016E2F">
        <w:t xml:space="preserve">inform the </w:t>
      </w:r>
      <w:r w:rsidR="0094388E">
        <w:t xml:space="preserve">responsible </w:t>
      </w:r>
      <w:r w:rsidR="00EC4B53">
        <w:t>m</w:t>
      </w:r>
      <w:r w:rsidR="00016E2F">
        <w:t>inister and</w:t>
      </w:r>
      <w:r w:rsidR="0094388E">
        <w:t xml:space="preserve"> relevant d</w:t>
      </w:r>
      <w:r w:rsidR="00016E2F">
        <w:t xml:space="preserve">epartment of </w:t>
      </w:r>
      <w:r w:rsidR="00420D69">
        <w:t>“</w:t>
      </w:r>
      <w:r w:rsidR="00016E2F">
        <w:t>know</w:t>
      </w:r>
      <w:r w:rsidR="00B4130C">
        <w:t>n</w:t>
      </w:r>
      <w:r w:rsidR="00016E2F">
        <w:t xml:space="preserve"> major risks</w:t>
      </w:r>
      <w:r w:rsidR="00420D69">
        <w:t>”</w:t>
      </w:r>
      <w:r w:rsidR="00016E2F">
        <w:t xml:space="preserve"> to the </w:t>
      </w:r>
      <w:r w:rsidR="00420D69">
        <w:t>“</w:t>
      </w:r>
      <w:r w:rsidR="00016E2F">
        <w:t>effective operation of the entity</w:t>
      </w:r>
      <w:r w:rsidR="00420D69">
        <w:t>”</w:t>
      </w:r>
      <w:r w:rsidR="00016E2F">
        <w:t xml:space="preserve"> and systems that it has in place to address those risks</w:t>
      </w:r>
      <w:r w:rsidR="00FA55A7">
        <w:t xml:space="preserve"> (</w:t>
      </w:r>
      <w:r w:rsidR="00FA55A7" w:rsidRPr="00EC4B53">
        <w:rPr>
          <w:i/>
        </w:rPr>
        <w:t>P</w:t>
      </w:r>
      <w:r w:rsidRPr="00EC4B53">
        <w:rPr>
          <w:i/>
        </w:rPr>
        <w:t xml:space="preserve">ublic </w:t>
      </w:r>
      <w:r w:rsidR="00FA55A7" w:rsidRPr="00EC4B53">
        <w:rPr>
          <w:i/>
        </w:rPr>
        <w:t>A</w:t>
      </w:r>
      <w:r w:rsidRPr="00EC4B53">
        <w:rPr>
          <w:i/>
        </w:rPr>
        <w:t xml:space="preserve">dministration </w:t>
      </w:r>
      <w:r w:rsidR="00FA55A7" w:rsidRPr="00EC4B53">
        <w:rPr>
          <w:i/>
        </w:rPr>
        <w:t>A</w:t>
      </w:r>
      <w:r w:rsidRPr="00EC4B53">
        <w:rPr>
          <w:i/>
        </w:rPr>
        <w:t>ct 2004</w:t>
      </w:r>
      <w:r w:rsidR="00FA55A7">
        <w:t xml:space="preserve"> </w:t>
      </w:r>
      <w:r w:rsidR="00CE6424">
        <w:t xml:space="preserve">Section </w:t>
      </w:r>
      <w:r w:rsidR="00FA55A7">
        <w:t>81). Water entities’ senior</w:t>
      </w:r>
      <w:r w:rsidR="00B2383B">
        <w:t xml:space="preserve"> executives</w:t>
      </w:r>
      <w:r w:rsidR="00FA55A7">
        <w:t xml:space="preserve"> report to and advise </w:t>
      </w:r>
      <w:r w:rsidR="005921DE">
        <w:t>board</w:t>
      </w:r>
      <w:r w:rsidR="00FA55A7">
        <w:t xml:space="preserve">s in relation to their functions and responsibilities. </w:t>
      </w:r>
    </w:p>
    <w:p w14:paraId="31C012F1" w14:textId="77777777" w:rsidR="00016E2F" w:rsidRDefault="00016E2F" w:rsidP="00041AAA">
      <w:pPr>
        <w:jc w:val="both"/>
      </w:pPr>
    </w:p>
    <w:p w14:paraId="30A37CD2" w14:textId="775FE3E4" w:rsidR="00C827FE" w:rsidRDefault="009940D0" w:rsidP="00041AAA">
      <w:pPr>
        <w:jc w:val="both"/>
      </w:pPr>
      <w:r>
        <w:t xml:space="preserve">Water and catchment management is - in </w:t>
      </w:r>
      <w:r w:rsidR="00D31556">
        <w:t xml:space="preserve">and </w:t>
      </w:r>
      <w:r w:rsidR="00B2383B">
        <w:t xml:space="preserve">of </w:t>
      </w:r>
      <w:r>
        <w:t xml:space="preserve">itself - an exercise in risk management. </w:t>
      </w:r>
      <w:r w:rsidR="00BD47E0">
        <w:t>C</w:t>
      </w:r>
      <w:r>
        <w:t>limate change amplifies the spatial, temporal and volumetric risks to water supply, as well as risks to the infrastructure that stores, treats and transports water and removes waste water. Climate change also presents a range of risks to the health of our catchments, waterways, coasts and estuaries. This is in addition to a multitude of risks that indirectly affect them, such as the safety of staff working outside during increasing numbers of extreme weather events</w:t>
      </w:r>
      <w:r w:rsidR="00CE6424">
        <w:t xml:space="preserve"> (</w:t>
      </w:r>
      <w:r>
        <w:t>including heatwaves</w:t>
      </w:r>
      <w:r w:rsidR="00CE6424">
        <w:t>)</w:t>
      </w:r>
      <w:r w:rsidR="00B2383B">
        <w:t xml:space="preserve"> and </w:t>
      </w:r>
      <w:r w:rsidR="008F3333">
        <w:t>emerging risks</w:t>
      </w:r>
      <w:r w:rsidR="00B2383B">
        <w:t xml:space="preserve"> </w:t>
      </w:r>
      <w:r>
        <w:t>that will only arise as a consequences of climate change</w:t>
      </w:r>
      <w:r w:rsidR="00CE6424">
        <w:t xml:space="preserve"> (</w:t>
      </w:r>
      <w:r w:rsidR="00C827FE">
        <w:t xml:space="preserve">such as </w:t>
      </w:r>
      <w:r w:rsidR="0094388E">
        <w:t>th</w:t>
      </w:r>
      <w:r w:rsidR="005C6222">
        <w:t>e</w:t>
      </w:r>
      <w:r w:rsidR="0094388E">
        <w:t xml:space="preserve"> </w:t>
      </w:r>
      <w:r w:rsidR="008F3333">
        <w:t xml:space="preserve">movement of townships </w:t>
      </w:r>
      <w:r w:rsidR="00267E4B">
        <w:t>or</w:t>
      </w:r>
      <w:r w:rsidR="008F3333">
        <w:t xml:space="preserve"> agricultural centres</w:t>
      </w:r>
      <w:r w:rsidR="00CE6424">
        <w:t>)</w:t>
      </w:r>
      <w:r w:rsidR="00C827FE">
        <w:t xml:space="preserve">. </w:t>
      </w:r>
    </w:p>
    <w:p w14:paraId="0AF852E4" w14:textId="77777777" w:rsidR="00C827FE" w:rsidRDefault="00C827FE" w:rsidP="00041AAA">
      <w:pPr>
        <w:jc w:val="both"/>
      </w:pPr>
    </w:p>
    <w:p w14:paraId="7390BD0E" w14:textId="79866AA1" w:rsidR="0094388E" w:rsidRDefault="00BD47E0" w:rsidP="00041AAA">
      <w:pPr>
        <w:jc w:val="both"/>
      </w:pPr>
      <w:r>
        <w:t>W</w:t>
      </w:r>
      <w:r w:rsidR="00C827FE">
        <w:t>ater entities</w:t>
      </w:r>
      <w:r w:rsidR="000B377A">
        <w:t>’</w:t>
      </w:r>
      <w:r w:rsidR="00C827FE">
        <w:t xml:space="preserve"> responsibilities in relation to climate change risk requires both immediate action and long-term planning. Given the uncertainty around climate change and its impacts</w:t>
      </w:r>
      <w:r w:rsidR="000B377A">
        <w:t>,</w:t>
      </w:r>
      <w:r w:rsidR="00C827FE">
        <w:t xml:space="preserve"> long</w:t>
      </w:r>
      <w:r w:rsidR="0004629E">
        <w:t>-</w:t>
      </w:r>
      <w:r w:rsidR="00C827FE">
        <w:t>term planning is complex</w:t>
      </w:r>
      <w:r w:rsidR="00267E4B">
        <w:t xml:space="preserve">, and </w:t>
      </w:r>
      <w:r w:rsidR="00C827FE">
        <w:t xml:space="preserve">this Guidance </w:t>
      </w:r>
      <w:r w:rsidR="0094388E">
        <w:t>N</w:t>
      </w:r>
      <w:r w:rsidR="00C827FE">
        <w:t xml:space="preserve">ote provides some approaches to assist in </w:t>
      </w:r>
      <w:r w:rsidR="00CE6424">
        <w:t>that planning process</w:t>
      </w:r>
      <w:r w:rsidR="00C827FE">
        <w:t xml:space="preserve">. </w:t>
      </w:r>
    </w:p>
    <w:p w14:paraId="12B1C630" w14:textId="77777777" w:rsidR="0094388E" w:rsidRDefault="0094388E" w:rsidP="00041AAA">
      <w:pPr>
        <w:jc w:val="both"/>
      </w:pPr>
    </w:p>
    <w:p w14:paraId="373D0098" w14:textId="77777777" w:rsidR="000D24DE" w:rsidRDefault="00031397" w:rsidP="00041AAA">
      <w:pPr>
        <w:jc w:val="both"/>
      </w:pPr>
      <w:r>
        <w:t>In developing this Guidance Note, t</w:t>
      </w:r>
      <w:r w:rsidR="00AC4338">
        <w:t xml:space="preserve">he Department of Environment, Land, Water and Planning (DELWP) extends a thank you to the </w:t>
      </w:r>
      <w:r w:rsidR="005921DE">
        <w:t>board</w:t>
      </w:r>
      <w:r w:rsidR="00AC4338">
        <w:t xml:space="preserve"> members</w:t>
      </w:r>
      <w:r w:rsidR="00945DF3">
        <w:t xml:space="preserve"> and executives</w:t>
      </w:r>
      <w:r w:rsidR="00AC4338">
        <w:t xml:space="preserve"> of Victoria’s water entities who have provided</w:t>
      </w:r>
      <w:r>
        <w:t xml:space="preserve"> </w:t>
      </w:r>
      <w:r w:rsidR="00AC4338">
        <w:t>feedback</w:t>
      </w:r>
      <w:r w:rsidR="00267E4B">
        <w:t xml:space="preserve"> on earlier drafts</w:t>
      </w:r>
      <w:r w:rsidR="00AC4338">
        <w:t xml:space="preserve">. </w:t>
      </w:r>
    </w:p>
    <w:p w14:paraId="2741BFD7" w14:textId="77777777" w:rsidR="000D24DE" w:rsidRDefault="000D24DE" w:rsidP="00041AAA">
      <w:pPr>
        <w:jc w:val="both"/>
      </w:pPr>
    </w:p>
    <w:p w14:paraId="490CDBE8" w14:textId="3A4C96CB" w:rsidR="00027EAD" w:rsidRDefault="00CE6424" w:rsidP="00041AAA">
      <w:pPr>
        <w:jc w:val="both"/>
      </w:pPr>
      <w:r>
        <w:t xml:space="preserve">Please also note that </w:t>
      </w:r>
      <w:r w:rsidR="00031397">
        <w:t xml:space="preserve">DELWP will be providing development for </w:t>
      </w:r>
      <w:r w:rsidR="00945DF3">
        <w:t>b</w:t>
      </w:r>
      <w:r w:rsidR="005921DE">
        <w:t>oard</w:t>
      </w:r>
      <w:r w:rsidR="00366C53">
        <w:t xml:space="preserve"> members </w:t>
      </w:r>
      <w:r w:rsidR="00031397">
        <w:t xml:space="preserve">to support the material provided </w:t>
      </w:r>
      <w:r w:rsidR="00267E4B">
        <w:t>in this document</w:t>
      </w:r>
      <w:r w:rsidR="00366C53">
        <w:t>.</w:t>
      </w:r>
    </w:p>
    <w:p w14:paraId="0D5D1D2A" w14:textId="77777777" w:rsidR="00B0281E" w:rsidRDefault="00B0281E" w:rsidP="00041AAA">
      <w:pPr>
        <w:jc w:val="both"/>
      </w:pPr>
      <w:r>
        <w:br w:type="page"/>
      </w:r>
    </w:p>
    <w:p w14:paraId="48348B7B" w14:textId="77777777" w:rsidR="00027EAD" w:rsidRDefault="00027EAD" w:rsidP="00366C53"/>
    <w:p w14:paraId="22D7C281" w14:textId="77777777" w:rsidR="00B83743" w:rsidRDefault="00705F93" w:rsidP="00353F0A">
      <w:pPr>
        <w:pStyle w:val="Heading1"/>
      </w:pPr>
      <w:bookmarkStart w:id="10" w:name="_Toc8995037"/>
      <w:bookmarkStart w:id="11" w:name="_Toc12989030"/>
      <w:r>
        <w:t>Introduction</w:t>
      </w:r>
      <w:bookmarkEnd w:id="7"/>
      <w:bookmarkEnd w:id="10"/>
      <w:bookmarkEnd w:id="11"/>
    </w:p>
    <w:p w14:paraId="4A4D9A04" w14:textId="77777777" w:rsidR="00646F85" w:rsidRPr="00954D05" w:rsidRDefault="00646F85" w:rsidP="00646F85">
      <w:pPr>
        <w:pStyle w:val="Heading2"/>
      </w:pPr>
      <w:bookmarkStart w:id="12" w:name="_Toc8995038"/>
      <w:bookmarkStart w:id="13" w:name="_Toc12989031"/>
      <w:bookmarkEnd w:id="8"/>
      <w:r>
        <w:t xml:space="preserve">Why has this </w:t>
      </w:r>
      <w:r w:rsidR="00F93A86">
        <w:t>G</w:t>
      </w:r>
      <w:r>
        <w:t xml:space="preserve">uidance </w:t>
      </w:r>
      <w:r w:rsidR="00F93A86">
        <w:t>N</w:t>
      </w:r>
      <w:r>
        <w:t>ote been prepared?</w:t>
      </w:r>
      <w:bookmarkEnd w:id="12"/>
      <w:bookmarkEnd w:id="13"/>
    </w:p>
    <w:p w14:paraId="76BDD3A1" w14:textId="74633214" w:rsidR="00646F85" w:rsidRDefault="00FD4414" w:rsidP="00041AAA">
      <w:pPr>
        <w:jc w:val="both"/>
      </w:pPr>
      <w:bookmarkStart w:id="14" w:name="_Hlk9769433"/>
      <w:r>
        <w:t>In August 2018, the Hon Lisa Neville, MP, Minister for Water</w:t>
      </w:r>
      <w:r w:rsidR="008F7C21">
        <w:t>,</w:t>
      </w:r>
      <w:r>
        <w:t xml:space="preserve"> released the </w:t>
      </w:r>
      <w:r w:rsidRPr="00CD1F80">
        <w:rPr>
          <w:i/>
        </w:rPr>
        <w:t>Pilot Water Sector Climate Change Adaptation Action Plan</w:t>
      </w:r>
      <w:r>
        <w:t>.</w:t>
      </w:r>
    </w:p>
    <w:p w14:paraId="1C850F3F" w14:textId="77777777" w:rsidR="00CE6424" w:rsidRDefault="00CE6424" w:rsidP="00041AAA">
      <w:pPr>
        <w:jc w:val="both"/>
      </w:pPr>
    </w:p>
    <w:p w14:paraId="6B6CBF5F" w14:textId="4FDCC54A" w:rsidR="00646F85" w:rsidRDefault="00F865A7" w:rsidP="00041AAA">
      <w:pPr>
        <w:jc w:val="both"/>
      </w:pPr>
      <w:r>
        <w:t>Twenty</w:t>
      </w:r>
      <w:r w:rsidR="00646F85">
        <w:t xml:space="preserve"> actions are set out in the </w:t>
      </w:r>
      <w:r w:rsidR="00F93A86" w:rsidRPr="00F93A86">
        <w:rPr>
          <w:i/>
        </w:rPr>
        <w:t xml:space="preserve">Pilot </w:t>
      </w:r>
      <w:r w:rsidR="00646F85" w:rsidRPr="00F93A86">
        <w:rPr>
          <w:i/>
        </w:rPr>
        <w:t>Plan</w:t>
      </w:r>
      <w:r w:rsidR="00646F85">
        <w:t>.</w:t>
      </w:r>
      <w:r w:rsidR="00646F85" w:rsidRPr="00101B8C">
        <w:t xml:space="preserve"> </w:t>
      </w:r>
      <w:r w:rsidR="00646F85">
        <w:t>This Guidance Note has been prepared to deliver against Action 17</w:t>
      </w:r>
      <w:r w:rsidR="00FD4414">
        <w:t>:</w:t>
      </w:r>
      <w:r w:rsidR="00945DF3">
        <w:t xml:space="preserve"> </w:t>
      </w:r>
      <w:bookmarkEnd w:id="14"/>
      <w:r w:rsidR="006B44D1">
        <w:t>to develop and deliver guidance material for water industry boards and executives on climate change risks and duties of care.</w:t>
      </w:r>
    </w:p>
    <w:p w14:paraId="45F69154" w14:textId="77777777" w:rsidR="00646F85" w:rsidRPr="003E66BB" w:rsidRDefault="00646F85" w:rsidP="00646F85">
      <w:pPr>
        <w:pStyle w:val="Heading2"/>
        <w:rPr>
          <w:b w:val="0"/>
        </w:rPr>
      </w:pPr>
      <w:bookmarkStart w:id="15" w:name="_Toc5102877"/>
      <w:bookmarkStart w:id="16" w:name="_Toc8995039"/>
      <w:bookmarkStart w:id="17" w:name="_Toc12989032"/>
      <w:r w:rsidRPr="003E66BB">
        <w:t xml:space="preserve">Who does this </w:t>
      </w:r>
      <w:r w:rsidR="00FD6FBA">
        <w:t>G</w:t>
      </w:r>
      <w:r w:rsidRPr="003E66BB">
        <w:t xml:space="preserve">uidance </w:t>
      </w:r>
      <w:r w:rsidR="00FD6FBA">
        <w:t>N</w:t>
      </w:r>
      <w:r w:rsidRPr="003E66BB">
        <w:t>ote apply to?</w:t>
      </w:r>
      <w:bookmarkEnd w:id="15"/>
      <w:bookmarkEnd w:id="16"/>
      <w:bookmarkEnd w:id="17"/>
    </w:p>
    <w:p w14:paraId="1F321A0F" w14:textId="77777777" w:rsidR="00646F85" w:rsidRDefault="00646F85" w:rsidP="00041AAA">
      <w:pPr>
        <w:jc w:val="both"/>
      </w:pPr>
      <w:r>
        <w:t xml:space="preserve">This Guidance Note has been prepared for </w:t>
      </w:r>
      <w:r w:rsidR="00F865A7">
        <w:t xml:space="preserve">the </w:t>
      </w:r>
      <w:r w:rsidR="005921DE">
        <w:t>board</w:t>
      </w:r>
      <w:r w:rsidR="00F865A7">
        <w:t xml:space="preserve"> members of </w:t>
      </w:r>
      <w:r>
        <w:t xml:space="preserve">Victoria’s water corporations and catchment management authorities (‘water </w:t>
      </w:r>
      <w:r w:rsidR="00D107FD">
        <w:t>entities</w:t>
      </w:r>
      <w:r>
        <w:t>’)</w:t>
      </w:r>
      <w:r w:rsidR="00826C46">
        <w:t xml:space="preserve"> and for the senior executives who report to those boards</w:t>
      </w:r>
      <w:r>
        <w:t xml:space="preserve">. It sets out their </w:t>
      </w:r>
      <w:r w:rsidR="000066C3">
        <w:t xml:space="preserve">duties </w:t>
      </w:r>
      <w:r>
        <w:t xml:space="preserve">in relation to climate change and describes the process to </w:t>
      </w:r>
      <w:r w:rsidR="00D31556">
        <w:t xml:space="preserve">help </w:t>
      </w:r>
      <w:r>
        <w:t xml:space="preserve">discharge </w:t>
      </w:r>
      <w:r w:rsidR="000066C3">
        <w:t>those duties</w:t>
      </w:r>
      <w:r>
        <w:t xml:space="preserve"> with due diligence. </w:t>
      </w:r>
    </w:p>
    <w:p w14:paraId="601E836B" w14:textId="77777777" w:rsidR="00646F85" w:rsidRPr="003E66BB" w:rsidRDefault="00646F85" w:rsidP="00646F85">
      <w:pPr>
        <w:pStyle w:val="Heading2"/>
        <w:rPr>
          <w:b w:val="0"/>
        </w:rPr>
      </w:pPr>
      <w:bookmarkStart w:id="18" w:name="_Toc5102878"/>
      <w:bookmarkStart w:id="19" w:name="_Toc8995040"/>
      <w:bookmarkStart w:id="20" w:name="_Toc12989033"/>
      <w:bookmarkStart w:id="21" w:name="_Toc531184344"/>
      <w:r w:rsidRPr="003E66BB">
        <w:t>Overview of the Guidance Note</w:t>
      </w:r>
      <w:bookmarkEnd w:id="18"/>
      <w:bookmarkEnd w:id="19"/>
      <w:bookmarkEnd w:id="20"/>
    </w:p>
    <w:p w14:paraId="0DA49523" w14:textId="77777777" w:rsidR="00646F85" w:rsidRPr="005F449E" w:rsidRDefault="00646F85" w:rsidP="00646F85">
      <w:pPr>
        <w:spacing w:after="120"/>
      </w:pPr>
      <w:bookmarkStart w:id="22" w:name="_Hlk12877734"/>
      <w:r>
        <w:t xml:space="preserve">This Guidance Note is broken up into four key sections: </w:t>
      </w:r>
    </w:p>
    <w:p w14:paraId="7DFA1D74" w14:textId="0E45CE3C" w:rsidR="00646F85" w:rsidRDefault="00646F85" w:rsidP="00041AAA">
      <w:pPr>
        <w:pStyle w:val="ListParagraph"/>
        <w:numPr>
          <w:ilvl w:val="0"/>
          <w:numId w:val="19"/>
        </w:numPr>
        <w:spacing w:line="259" w:lineRule="auto"/>
        <w:ind w:left="426" w:hanging="426"/>
        <w:jc w:val="both"/>
      </w:pPr>
      <w:r>
        <w:rPr>
          <w:b/>
        </w:rPr>
        <w:t>W</w:t>
      </w:r>
      <w:r w:rsidRPr="00CA7476">
        <w:rPr>
          <w:b/>
        </w:rPr>
        <w:t>here the obligation to manage climate change risks comes from</w:t>
      </w:r>
      <w:bookmarkEnd w:id="21"/>
      <w:r>
        <w:rPr>
          <w:b/>
        </w:rPr>
        <w:t>.</w:t>
      </w:r>
      <w:r w:rsidRPr="00CA7476">
        <w:rPr>
          <w:b/>
        </w:rPr>
        <w:t xml:space="preserve"> </w:t>
      </w:r>
      <w:r>
        <w:t xml:space="preserve">This section </w:t>
      </w:r>
      <w:r w:rsidR="00D107FD">
        <w:t>provides an overview of</w:t>
      </w:r>
      <w:r>
        <w:t xml:space="preserve"> the legal framework which gives rise to the duty </w:t>
      </w:r>
      <w:r w:rsidR="00D107FD">
        <w:t>of water</w:t>
      </w:r>
      <w:r w:rsidR="00CE6424">
        <w:t xml:space="preserve"> </w:t>
      </w:r>
      <w:r w:rsidR="00D107FD">
        <w:t>entity</w:t>
      </w:r>
      <w:r>
        <w:t xml:space="preserve"> </w:t>
      </w:r>
      <w:r w:rsidR="005921DE">
        <w:t>board</w:t>
      </w:r>
      <w:r>
        <w:t xml:space="preserve"> </w:t>
      </w:r>
      <w:r w:rsidR="00AC4338">
        <w:t>members</w:t>
      </w:r>
      <w:r w:rsidR="00FC6BF6">
        <w:t xml:space="preserve"> </w:t>
      </w:r>
      <w:r>
        <w:t xml:space="preserve">to manage risks that affect their statutory responsibilities. Climate change presents a risk to the delivery of a range of functions of water </w:t>
      </w:r>
      <w:r w:rsidR="00945DF3">
        <w:t>entities</w:t>
      </w:r>
      <w:r>
        <w:t xml:space="preserve"> and, as a result, addressing this risk should be part of each </w:t>
      </w:r>
      <w:r w:rsidR="005921DE">
        <w:t>board</w:t>
      </w:r>
      <w:r>
        <w:t xml:space="preserve">’s risk management profile. </w:t>
      </w:r>
    </w:p>
    <w:p w14:paraId="7F48DEC0" w14:textId="77777777" w:rsidR="00646F85" w:rsidRDefault="00646F85" w:rsidP="00041AAA">
      <w:pPr>
        <w:pStyle w:val="ListParagraph"/>
        <w:numPr>
          <w:ilvl w:val="0"/>
          <w:numId w:val="19"/>
        </w:numPr>
        <w:spacing w:before="120" w:line="259" w:lineRule="auto"/>
        <w:ind w:left="425" w:hanging="425"/>
        <w:contextualSpacing w:val="0"/>
        <w:jc w:val="both"/>
      </w:pPr>
      <w:bookmarkStart w:id="23" w:name="_Toc531184345"/>
      <w:r>
        <w:rPr>
          <w:b/>
        </w:rPr>
        <w:t>T</w:t>
      </w:r>
      <w:r w:rsidRPr="00CA7476">
        <w:rPr>
          <w:b/>
        </w:rPr>
        <w:t xml:space="preserve">he extent of a </w:t>
      </w:r>
      <w:r w:rsidR="005921DE">
        <w:rPr>
          <w:b/>
        </w:rPr>
        <w:t>board</w:t>
      </w:r>
      <w:r w:rsidR="00AC4338">
        <w:rPr>
          <w:b/>
        </w:rPr>
        <w:t xml:space="preserve"> member’s</w:t>
      </w:r>
      <w:r w:rsidRPr="00CA7476">
        <w:rPr>
          <w:b/>
        </w:rPr>
        <w:t xml:space="preserve"> duty in relation to climate change</w:t>
      </w:r>
      <w:bookmarkEnd w:id="23"/>
      <w:r>
        <w:rPr>
          <w:b/>
        </w:rPr>
        <w:t>.</w:t>
      </w:r>
      <w:r w:rsidRPr="00CA7476">
        <w:rPr>
          <w:b/>
        </w:rPr>
        <w:t xml:space="preserve"> </w:t>
      </w:r>
      <w:r>
        <w:t xml:space="preserve">The responsibility of </w:t>
      </w:r>
      <w:r w:rsidR="00945DF3">
        <w:t>b</w:t>
      </w:r>
      <w:r w:rsidR="005921DE">
        <w:t>oard</w:t>
      </w:r>
      <w:r>
        <w:t xml:space="preserve">s to manage climate change risks arises in relation to the delivery of </w:t>
      </w:r>
      <w:r w:rsidR="00267E4B">
        <w:t>the entity’s</w:t>
      </w:r>
      <w:r>
        <w:t xml:space="preserve"> functions. It follows that to manage climate change risks, </w:t>
      </w:r>
      <w:r w:rsidR="002B796C">
        <w:t>board members</w:t>
      </w:r>
      <w:r>
        <w:t xml:space="preserve"> must be clear about the functions of the </w:t>
      </w:r>
      <w:r w:rsidR="00652718">
        <w:t>entity</w:t>
      </w:r>
      <w:r>
        <w:t xml:space="preserve"> they direct and the risks that climate change presents to delivering those functions. As a guide for </w:t>
      </w:r>
      <w:r w:rsidR="002B796C">
        <w:t>board members</w:t>
      </w:r>
      <w:r>
        <w:t>, this note provides a general overview of the:</w:t>
      </w:r>
    </w:p>
    <w:p w14:paraId="29967672" w14:textId="77777777" w:rsidR="00646F85" w:rsidRDefault="00646F85" w:rsidP="00041AAA">
      <w:pPr>
        <w:pStyle w:val="ListParagraph"/>
        <w:numPr>
          <w:ilvl w:val="1"/>
          <w:numId w:val="18"/>
        </w:numPr>
        <w:spacing w:before="60" w:line="259" w:lineRule="auto"/>
        <w:ind w:left="850" w:hanging="425"/>
        <w:contextualSpacing w:val="0"/>
        <w:jc w:val="both"/>
      </w:pPr>
      <w:r>
        <w:t xml:space="preserve">functions of water </w:t>
      </w:r>
      <w:r w:rsidR="006C2A39">
        <w:t>entities</w:t>
      </w:r>
      <w:r>
        <w:t>, and</w:t>
      </w:r>
    </w:p>
    <w:p w14:paraId="0C4AAF49" w14:textId="2FAC6C13" w:rsidR="00646F85" w:rsidRDefault="00646F85" w:rsidP="00041AAA">
      <w:pPr>
        <w:pStyle w:val="ListParagraph"/>
        <w:numPr>
          <w:ilvl w:val="1"/>
          <w:numId w:val="18"/>
        </w:numPr>
        <w:spacing w:after="120" w:line="259" w:lineRule="auto"/>
        <w:ind w:left="850" w:hanging="425"/>
        <w:contextualSpacing w:val="0"/>
        <w:jc w:val="both"/>
      </w:pPr>
      <w:r>
        <w:t>type</w:t>
      </w:r>
      <w:r w:rsidR="00333E2E">
        <w:t>s</w:t>
      </w:r>
      <w:r>
        <w:t xml:space="preserve"> of risk climate change poses to the delivery of those functions</w:t>
      </w:r>
      <w:r w:rsidR="00702976">
        <w:t xml:space="preserve"> </w:t>
      </w:r>
      <w:r w:rsidR="00AA7511">
        <w:t xml:space="preserve">- </w:t>
      </w:r>
      <w:r w:rsidR="00702976">
        <w:t>both positive and negative</w:t>
      </w:r>
      <w:r>
        <w:t>.</w:t>
      </w:r>
    </w:p>
    <w:p w14:paraId="28333C04" w14:textId="77777777" w:rsidR="00646F85" w:rsidRDefault="00646F85" w:rsidP="00041AAA">
      <w:pPr>
        <w:pStyle w:val="ListParagraph"/>
        <w:numPr>
          <w:ilvl w:val="1"/>
          <w:numId w:val="20"/>
        </w:numPr>
        <w:spacing w:before="120" w:line="259" w:lineRule="auto"/>
        <w:ind w:left="425" w:hanging="425"/>
        <w:contextualSpacing w:val="0"/>
        <w:jc w:val="both"/>
      </w:pPr>
      <w:bookmarkStart w:id="24" w:name="_Toc531184346"/>
      <w:r>
        <w:rPr>
          <w:b/>
        </w:rPr>
        <w:t>H</w:t>
      </w:r>
      <w:r w:rsidRPr="00CA7476">
        <w:rPr>
          <w:b/>
        </w:rPr>
        <w:t xml:space="preserve">ow </w:t>
      </w:r>
      <w:r w:rsidR="005921DE">
        <w:rPr>
          <w:b/>
        </w:rPr>
        <w:t>board</w:t>
      </w:r>
      <w:r w:rsidR="00AC4338">
        <w:rPr>
          <w:b/>
        </w:rPr>
        <w:t xml:space="preserve"> members can</w:t>
      </w:r>
      <w:r w:rsidRPr="00CA7476">
        <w:rPr>
          <w:b/>
        </w:rPr>
        <w:t xml:space="preserve"> discharge their duties with due diligence</w:t>
      </w:r>
      <w:bookmarkEnd w:id="24"/>
      <w:r>
        <w:rPr>
          <w:b/>
        </w:rPr>
        <w:t xml:space="preserve">. </w:t>
      </w:r>
      <w:r>
        <w:t xml:space="preserve">Once </w:t>
      </w:r>
      <w:r w:rsidR="002B796C">
        <w:t>board member</w:t>
      </w:r>
      <w:r>
        <w:t xml:space="preserve"> obligations in relation to climate change are understood, the next key question is: ‘</w:t>
      </w:r>
      <w:r w:rsidRPr="00F93A86">
        <w:rPr>
          <w:i/>
        </w:rPr>
        <w:t>What process do you step through to discharge your duty with due diligence?</w:t>
      </w:r>
      <w:r>
        <w:t>’ This Guidance Note sets out processes that can be used to manage climate change risk.</w:t>
      </w:r>
      <w:r w:rsidR="00267E4B">
        <w:t xml:space="preserve"> It is important to note that the members of a board are not required to deliver the functions of the entity directly, but to ensure that those functions are strategically planned for and managed by the entity. This includes oversight of risk management</w:t>
      </w:r>
      <w:r w:rsidR="00B34CDC">
        <w:t>.</w:t>
      </w:r>
    </w:p>
    <w:p w14:paraId="50923DA5" w14:textId="77777777" w:rsidR="00646F85" w:rsidRDefault="00646F85" w:rsidP="00041AAA">
      <w:pPr>
        <w:pStyle w:val="ListParagraph"/>
        <w:numPr>
          <w:ilvl w:val="1"/>
          <w:numId w:val="20"/>
        </w:numPr>
        <w:spacing w:before="120" w:line="259" w:lineRule="auto"/>
        <w:ind w:left="425" w:hanging="425"/>
        <w:contextualSpacing w:val="0"/>
        <w:jc w:val="both"/>
      </w:pPr>
      <w:bookmarkStart w:id="25" w:name="_Toc531184347"/>
      <w:r>
        <w:rPr>
          <w:b/>
        </w:rPr>
        <w:t>H</w:t>
      </w:r>
      <w:r w:rsidRPr="00CA7476">
        <w:rPr>
          <w:b/>
        </w:rPr>
        <w:t xml:space="preserve">ow </w:t>
      </w:r>
      <w:r w:rsidR="00AC4338">
        <w:rPr>
          <w:b/>
        </w:rPr>
        <w:t>entities can</w:t>
      </w:r>
      <w:r w:rsidRPr="00CA7476">
        <w:rPr>
          <w:b/>
        </w:rPr>
        <w:t xml:space="preserve"> </w:t>
      </w:r>
      <w:r w:rsidR="005921DE">
        <w:rPr>
          <w:b/>
        </w:rPr>
        <w:t>plan and act</w:t>
      </w:r>
      <w:r w:rsidRPr="00CA7476">
        <w:rPr>
          <w:b/>
        </w:rPr>
        <w:t xml:space="preserve"> when there is uncertainty</w:t>
      </w:r>
      <w:bookmarkEnd w:id="25"/>
      <w:r>
        <w:rPr>
          <w:b/>
        </w:rPr>
        <w:t>.</w:t>
      </w:r>
      <w:r w:rsidRPr="00CA7476">
        <w:rPr>
          <w:b/>
        </w:rPr>
        <w:t xml:space="preserve"> </w:t>
      </w:r>
      <w:r w:rsidR="00AC4338">
        <w:t>Whil</w:t>
      </w:r>
      <w:r w:rsidR="007D52A0">
        <w:t>e</w:t>
      </w:r>
      <w:r w:rsidR="00AC4338">
        <w:t xml:space="preserve"> the science shows </w:t>
      </w:r>
      <w:r>
        <w:t>that climate change is happening</w:t>
      </w:r>
      <w:r w:rsidR="00AC4338">
        <w:t xml:space="preserve">, what remains uncertain </w:t>
      </w:r>
      <w:r>
        <w:t xml:space="preserve">is the extent and impact this </w:t>
      </w:r>
      <w:r w:rsidR="00AC4338">
        <w:t>change will</w:t>
      </w:r>
      <w:r>
        <w:t xml:space="preserve"> have on the delivery of </w:t>
      </w:r>
      <w:r w:rsidR="00945DF3">
        <w:t xml:space="preserve">each </w:t>
      </w:r>
      <w:r>
        <w:t xml:space="preserve">water </w:t>
      </w:r>
      <w:r w:rsidR="00AC4338">
        <w:t>entities’</w:t>
      </w:r>
      <w:r>
        <w:t xml:space="preserve"> functions</w:t>
      </w:r>
      <w:r w:rsidR="00AC4338">
        <w:t xml:space="preserve"> into the future</w:t>
      </w:r>
      <w:r>
        <w:t xml:space="preserve">. This Guidance Note provides reference materials </w:t>
      </w:r>
      <w:r w:rsidR="00F93A86">
        <w:t xml:space="preserve">and proposed methodologies </w:t>
      </w:r>
      <w:r>
        <w:t xml:space="preserve">to assist </w:t>
      </w:r>
      <w:r w:rsidR="002B796C">
        <w:t>board members</w:t>
      </w:r>
      <w:r>
        <w:t xml:space="preserve"> to discharge their duties with due diligence given the uncertainty around climate change.  </w:t>
      </w:r>
    </w:p>
    <w:p w14:paraId="1553B4C4" w14:textId="77777777" w:rsidR="00646F85" w:rsidRPr="003E66BB" w:rsidRDefault="00646F85" w:rsidP="00646F85">
      <w:pPr>
        <w:pStyle w:val="Heading2"/>
        <w:rPr>
          <w:b w:val="0"/>
        </w:rPr>
      </w:pPr>
      <w:bookmarkStart w:id="26" w:name="_Toc5102879"/>
      <w:bookmarkStart w:id="27" w:name="_Toc8995041"/>
      <w:bookmarkStart w:id="28" w:name="_Toc12989034"/>
      <w:bookmarkEnd w:id="22"/>
      <w:r w:rsidRPr="003E66BB">
        <w:t>Disclaimer</w:t>
      </w:r>
      <w:bookmarkEnd w:id="26"/>
      <w:bookmarkEnd w:id="27"/>
      <w:bookmarkEnd w:id="28"/>
    </w:p>
    <w:p w14:paraId="474A842A" w14:textId="77777777" w:rsidR="00F279AA" w:rsidRPr="00E572CE" w:rsidRDefault="00646F85" w:rsidP="00041AAA">
      <w:pPr>
        <w:jc w:val="both"/>
      </w:pPr>
      <w:r>
        <w:t>Whil</w:t>
      </w:r>
      <w:r w:rsidR="007D52A0">
        <w:t>e</w:t>
      </w:r>
      <w:r>
        <w:t xml:space="preserve"> this document </w:t>
      </w:r>
      <w:r w:rsidR="00FC6BF6">
        <w:t>refers to legislative and other legal frameworks, i</w:t>
      </w:r>
      <w:r>
        <w:t xml:space="preserve">t is not legal advice. This Guidance Note has been prepared as a practical guide </w:t>
      </w:r>
      <w:r w:rsidR="00AA14C7">
        <w:t>to assist members of water entity boards understand the extent</w:t>
      </w:r>
      <w:r w:rsidR="00FC6BF6">
        <w:t xml:space="preserve"> of the</w:t>
      </w:r>
      <w:r w:rsidR="00AA14C7">
        <w:t>ir responsibilities in relation</w:t>
      </w:r>
      <w:r w:rsidR="00FC6BF6">
        <w:t xml:space="preserve"> </w:t>
      </w:r>
      <w:r>
        <w:t xml:space="preserve">climate change and </w:t>
      </w:r>
      <w:r w:rsidR="00AA14C7">
        <w:t>to describe a process that can be used to discharge that responsibility</w:t>
      </w:r>
      <w:r>
        <w:t xml:space="preserve">. </w:t>
      </w:r>
      <w:r w:rsidR="00FC6BF6">
        <w:t xml:space="preserve">Where an entity requires </w:t>
      </w:r>
      <w:r w:rsidRPr="006A3DDE">
        <w:t xml:space="preserve">legal advice in relation to any matters arising in this Guidance Note, </w:t>
      </w:r>
      <w:r w:rsidR="00FC6BF6">
        <w:t>they</w:t>
      </w:r>
      <w:r w:rsidRPr="006A3DDE">
        <w:t xml:space="preserve"> are encouraged to seek </w:t>
      </w:r>
      <w:r>
        <w:t>that</w:t>
      </w:r>
      <w:r w:rsidRPr="006A3DDE">
        <w:t xml:space="preserve"> advice. In addition, each </w:t>
      </w:r>
      <w:r w:rsidR="00FC6BF6">
        <w:t>entity</w:t>
      </w:r>
      <w:r w:rsidRPr="006A3DDE">
        <w:t xml:space="preserve"> must consider their own circumstances in effectively discharging their obligations</w:t>
      </w:r>
      <w:r w:rsidR="007D52A0">
        <w:t>. T</w:t>
      </w:r>
      <w:r w:rsidRPr="006A3DDE">
        <w:t xml:space="preserve">his Guidance Note is provided </w:t>
      </w:r>
      <w:r w:rsidR="00945DF3">
        <w:t>for</w:t>
      </w:r>
      <w:r w:rsidRPr="006A3DDE">
        <w:t xml:space="preserve"> general guidance only.</w:t>
      </w:r>
      <w:r>
        <w:t xml:space="preserve"> </w:t>
      </w:r>
      <w:bookmarkStart w:id="29" w:name="_Toc531184348"/>
      <w:bookmarkStart w:id="30" w:name="_Toc5102880"/>
      <w:bookmarkStart w:id="31" w:name="_Toc460924660"/>
      <w:bookmarkStart w:id="32" w:name="_Toc480839994"/>
      <w:bookmarkStart w:id="33" w:name="_Toc480840055"/>
      <w:bookmarkStart w:id="34" w:name="_Toc480840218"/>
      <w:bookmarkStart w:id="35" w:name="_Toc483565237"/>
      <w:bookmarkStart w:id="36" w:name="_Toc484009114"/>
      <w:bookmarkStart w:id="37" w:name="_Toc483581375"/>
      <w:bookmarkStart w:id="38" w:name="_Toc483582958"/>
      <w:r w:rsidR="00F279AA">
        <w:br w:type="page"/>
      </w:r>
    </w:p>
    <w:p w14:paraId="10BD2B9B" w14:textId="77777777" w:rsidR="00646F85" w:rsidRPr="003E66BB" w:rsidRDefault="00646F85" w:rsidP="00646F85">
      <w:pPr>
        <w:pStyle w:val="Heading1"/>
        <w:rPr>
          <w:b w:val="0"/>
        </w:rPr>
      </w:pPr>
      <w:bookmarkStart w:id="39" w:name="_Toc8995042"/>
      <w:bookmarkStart w:id="40" w:name="_Toc12989035"/>
      <w:r w:rsidRPr="003E66BB">
        <w:lastRenderedPageBreak/>
        <w:t>Where does the obligation to manage the risks associated with climate change come from?</w:t>
      </w:r>
      <w:bookmarkEnd w:id="29"/>
      <w:bookmarkEnd w:id="30"/>
      <w:bookmarkEnd w:id="39"/>
      <w:bookmarkEnd w:id="40"/>
    </w:p>
    <w:p w14:paraId="443EA5CF" w14:textId="77777777" w:rsidR="00646F85" w:rsidRPr="003E66BB" w:rsidRDefault="00646F85" w:rsidP="00646F85">
      <w:pPr>
        <w:pStyle w:val="Heading2"/>
        <w:rPr>
          <w:b w:val="0"/>
        </w:rPr>
      </w:pPr>
      <w:bookmarkStart w:id="41" w:name="_Toc531184349"/>
      <w:bookmarkStart w:id="42" w:name="_Toc5102881"/>
      <w:bookmarkStart w:id="43" w:name="_Toc8995043"/>
      <w:bookmarkStart w:id="44" w:name="_Toc12989036"/>
      <w:bookmarkEnd w:id="31"/>
      <w:bookmarkEnd w:id="32"/>
      <w:bookmarkEnd w:id="33"/>
      <w:bookmarkEnd w:id="34"/>
      <w:bookmarkEnd w:id="35"/>
      <w:bookmarkEnd w:id="36"/>
      <w:r w:rsidRPr="003E66BB">
        <w:t xml:space="preserve">The </w:t>
      </w:r>
      <w:r w:rsidR="007D52A0">
        <w:t>l</w:t>
      </w:r>
      <w:r w:rsidRPr="003E66BB">
        <w:t>egislative framework – managing risks</w:t>
      </w:r>
      <w:bookmarkEnd w:id="41"/>
      <w:r w:rsidRPr="003E66BB">
        <w:t xml:space="preserve"> to </w:t>
      </w:r>
      <w:r w:rsidR="003020A4">
        <w:t>the delivery of an</w:t>
      </w:r>
      <w:r w:rsidRPr="003E66BB">
        <w:t xml:space="preserve"> </w:t>
      </w:r>
      <w:r w:rsidR="00652718">
        <w:t>entit</w:t>
      </w:r>
      <w:r w:rsidR="00171036">
        <w:t>y</w:t>
      </w:r>
      <w:r w:rsidRPr="003E66BB">
        <w:t>’s functions</w:t>
      </w:r>
      <w:bookmarkEnd w:id="42"/>
      <w:bookmarkEnd w:id="43"/>
      <w:bookmarkEnd w:id="44"/>
    </w:p>
    <w:p w14:paraId="326BE17F" w14:textId="77777777" w:rsidR="00646F85" w:rsidRDefault="00646F85" w:rsidP="00041AAA">
      <w:pPr>
        <w:spacing w:after="120"/>
        <w:jc w:val="both"/>
      </w:pPr>
      <w:bookmarkStart w:id="45" w:name="_Toc480839995"/>
      <w:bookmarkStart w:id="46" w:name="_Toc480840056"/>
      <w:bookmarkStart w:id="47" w:name="_Toc480840219"/>
      <w:bookmarkStart w:id="48" w:name="_Toc483565238"/>
      <w:bookmarkStart w:id="49" w:name="_Toc484009115"/>
      <w:r>
        <w:t xml:space="preserve">Victorian water </w:t>
      </w:r>
      <w:r w:rsidR="006C2A39">
        <w:t>entities</w:t>
      </w:r>
      <w:r>
        <w:t xml:space="preserve"> perform their functions in compliance with a range of statutory responsibilities, including those set out in the:</w:t>
      </w:r>
    </w:p>
    <w:p w14:paraId="6FB6A32B" w14:textId="77777777" w:rsidR="00646F85" w:rsidRDefault="00646F85" w:rsidP="001F68FC">
      <w:pPr>
        <w:pStyle w:val="ListParagraph"/>
        <w:numPr>
          <w:ilvl w:val="0"/>
          <w:numId w:val="21"/>
        </w:numPr>
        <w:spacing w:after="160" w:line="259" w:lineRule="auto"/>
        <w:ind w:left="426" w:hanging="426"/>
      </w:pPr>
      <w:r w:rsidRPr="00DC5BA6">
        <w:rPr>
          <w:i/>
        </w:rPr>
        <w:t>Public Administration Act 2004</w:t>
      </w:r>
    </w:p>
    <w:p w14:paraId="4C9EA740" w14:textId="77777777" w:rsidR="00333E2E" w:rsidRDefault="00333E2E" w:rsidP="00333E2E">
      <w:pPr>
        <w:pStyle w:val="ListParagraph"/>
        <w:numPr>
          <w:ilvl w:val="0"/>
          <w:numId w:val="21"/>
        </w:numPr>
        <w:spacing w:after="160" w:line="259" w:lineRule="auto"/>
        <w:ind w:left="426" w:hanging="426"/>
      </w:pPr>
      <w:r w:rsidRPr="00DC5BA6">
        <w:rPr>
          <w:i/>
        </w:rPr>
        <w:t>Financial Management Act 1994</w:t>
      </w:r>
      <w:r>
        <w:t xml:space="preserve"> </w:t>
      </w:r>
    </w:p>
    <w:p w14:paraId="7D831B30" w14:textId="77777777" w:rsidR="00646F85" w:rsidRPr="00226692" w:rsidRDefault="00646F85" w:rsidP="001F68FC">
      <w:pPr>
        <w:pStyle w:val="ListParagraph"/>
        <w:numPr>
          <w:ilvl w:val="0"/>
          <w:numId w:val="21"/>
        </w:numPr>
        <w:spacing w:after="160" w:line="259" w:lineRule="auto"/>
        <w:ind w:left="426" w:hanging="426"/>
        <w:rPr>
          <w:i/>
        </w:rPr>
      </w:pPr>
      <w:r w:rsidRPr="00226692">
        <w:rPr>
          <w:i/>
        </w:rPr>
        <w:t>Water Industry Act 1994</w:t>
      </w:r>
    </w:p>
    <w:p w14:paraId="29B6F195" w14:textId="77777777" w:rsidR="00646F85" w:rsidRDefault="00646F85" w:rsidP="001F68FC">
      <w:pPr>
        <w:pStyle w:val="ListParagraph"/>
        <w:numPr>
          <w:ilvl w:val="0"/>
          <w:numId w:val="21"/>
        </w:numPr>
        <w:spacing w:after="160" w:line="259" w:lineRule="auto"/>
        <w:ind w:left="426" w:hanging="426"/>
        <w:rPr>
          <w:i/>
        </w:rPr>
      </w:pPr>
      <w:r w:rsidRPr="00226692">
        <w:rPr>
          <w:i/>
        </w:rPr>
        <w:t>Water Act 1989</w:t>
      </w:r>
    </w:p>
    <w:p w14:paraId="6A5E9F64" w14:textId="77777777" w:rsidR="00646F85" w:rsidRPr="00226692" w:rsidRDefault="00646F85" w:rsidP="001F68FC">
      <w:pPr>
        <w:pStyle w:val="ListParagraph"/>
        <w:numPr>
          <w:ilvl w:val="0"/>
          <w:numId w:val="21"/>
        </w:numPr>
        <w:spacing w:after="160" w:line="259" w:lineRule="auto"/>
        <w:ind w:left="426" w:hanging="426"/>
        <w:rPr>
          <w:i/>
        </w:rPr>
      </w:pPr>
      <w:r>
        <w:rPr>
          <w:i/>
        </w:rPr>
        <w:t>Catchment and Land Protection Act 1994</w:t>
      </w:r>
    </w:p>
    <w:p w14:paraId="4B15BD5B" w14:textId="77777777" w:rsidR="00333E2E" w:rsidRPr="00226692" w:rsidRDefault="00333E2E" w:rsidP="00333E2E">
      <w:pPr>
        <w:pStyle w:val="ListParagraph"/>
        <w:numPr>
          <w:ilvl w:val="0"/>
          <w:numId w:val="21"/>
        </w:numPr>
        <w:spacing w:after="160" w:line="259" w:lineRule="auto"/>
        <w:ind w:left="426" w:hanging="426"/>
        <w:rPr>
          <w:i/>
        </w:rPr>
      </w:pPr>
      <w:r w:rsidRPr="00226692">
        <w:rPr>
          <w:i/>
        </w:rPr>
        <w:t>Climate Change Act 2017</w:t>
      </w:r>
      <w:r>
        <w:rPr>
          <w:i/>
        </w:rPr>
        <w:t>, and</w:t>
      </w:r>
    </w:p>
    <w:p w14:paraId="1C0E39D5" w14:textId="2181BC17" w:rsidR="00646F85" w:rsidRDefault="00646F85" w:rsidP="001F68FC">
      <w:pPr>
        <w:pStyle w:val="ListParagraph"/>
        <w:numPr>
          <w:ilvl w:val="0"/>
          <w:numId w:val="21"/>
        </w:numPr>
        <w:spacing w:after="160" w:line="259" w:lineRule="auto"/>
        <w:ind w:left="426" w:hanging="426"/>
        <w:rPr>
          <w:i/>
        </w:rPr>
      </w:pPr>
      <w:r w:rsidRPr="00226692">
        <w:rPr>
          <w:i/>
        </w:rPr>
        <w:t>Emergency Management Act 2013</w:t>
      </w:r>
      <w:r>
        <w:rPr>
          <w:rStyle w:val="FootnoteReference"/>
          <w:i/>
        </w:rPr>
        <w:footnoteReference w:id="2"/>
      </w:r>
    </w:p>
    <w:p w14:paraId="68CD57D3" w14:textId="77777777" w:rsidR="00D24263" w:rsidRDefault="00D24263" w:rsidP="00646F85"/>
    <w:p w14:paraId="28AF2361" w14:textId="77777777" w:rsidR="00646F85" w:rsidRDefault="00390B8C" w:rsidP="00041AAA">
      <w:pPr>
        <w:jc w:val="both"/>
      </w:pPr>
      <w:r>
        <w:t xml:space="preserve">The duties of public sector boards in relation to risk are set out in the </w:t>
      </w:r>
      <w:r w:rsidRPr="00222B64">
        <w:rPr>
          <w:i/>
        </w:rPr>
        <w:t>Public Administration Act 2004</w:t>
      </w:r>
      <w:r>
        <w:rPr>
          <w:rStyle w:val="FootnoteReference"/>
          <w:i/>
        </w:rPr>
        <w:footnoteReference w:id="3"/>
      </w:r>
      <w:r>
        <w:rPr>
          <w:i/>
        </w:rPr>
        <w:t xml:space="preserve"> and the Financial Management Act</w:t>
      </w:r>
      <w:r>
        <w:rPr>
          <w:rStyle w:val="FootnoteReference"/>
          <w:b/>
        </w:rPr>
        <w:footnoteReference w:id="4"/>
      </w:r>
      <w:r>
        <w:rPr>
          <w:i/>
        </w:rPr>
        <w:t xml:space="preserve">. </w:t>
      </w:r>
      <w:r w:rsidR="000F5952">
        <w:t xml:space="preserve">Under this framework, risk management is a clear accountability for </w:t>
      </w:r>
      <w:r w:rsidR="002B796C">
        <w:t>board member</w:t>
      </w:r>
      <w:r w:rsidR="000F5952">
        <w:t>s of water entity boards and the executives of those organisations. As a result,</w:t>
      </w:r>
      <w:r w:rsidR="00646F85">
        <w:t xml:space="preserve"> the </w:t>
      </w:r>
      <w:r w:rsidR="002B796C">
        <w:t>board member</w:t>
      </w:r>
      <w:r w:rsidR="00646F85">
        <w:t xml:space="preserve">s of public-sector </w:t>
      </w:r>
      <w:r w:rsidR="00264EDA">
        <w:t>entities</w:t>
      </w:r>
      <w:r w:rsidR="00646F85">
        <w:t xml:space="preserve"> - and water </w:t>
      </w:r>
      <w:r w:rsidR="00264EDA">
        <w:t>entities</w:t>
      </w:r>
      <w:r w:rsidR="00646F85">
        <w:t xml:space="preserve"> more specifically - </w:t>
      </w:r>
      <w:r w:rsidR="00646F85" w:rsidRPr="00D3011D">
        <w:rPr>
          <w:b/>
        </w:rPr>
        <w:t>must manage the risks to their ability to deliver against their functions</w:t>
      </w:r>
      <w:r w:rsidR="00646F85">
        <w:rPr>
          <w:b/>
        </w:rPr>
        <w:t>.</w:t>
      </w:r>
      <w:r w:rsidR="00646F85">
        <w:t xml:space="preserve"> </w:t>
      </w:r>
      <w:r w:rsidR="00F5130D">
        <w:t xml:space="preserve"> </w:t>
      </w:r>
    </w:p>
    <w:p w14:paraId="61ECFF07" w14:textId="77777777" w:rsidR="00646F85" w:rsidRDefault="00646F85" w:rsidP="00041AAA">
      <w:pPr>
        <w:jc w:val="both"/>
      </w:pPr>
    </w:p>
    <w:p w14:paraId="5C00919F" w14:textId="77777777" w:rsidR="003020A4" w:rsidRDefault="003020A4" w:rsidP="00041AAA">
      <w:pPr>
        <w:jc w:val="both"/>
      </w:pPr>
      <w:r>
        <w:t xml:space="preserve">In addition, under each of the </w:t>
      </w:r>
      <w:r w:rsidRPr="00945DF3">
        <w:rPr>
          <w:i/>
        </w:rPr>
        <w:t>Water Act 1989</w:t>
      </w:r>
      <w:r>
        <w:t xml:space="preserve">, </w:t>
      </w:r>
      <w:r w:rsidRPr="00945DF3">
        <w:rPr>
          <w:i/>
        </w:rPr>
        <w:t>Water Industry Act 1994</w:t>
      </w:r>
      <w:r>
        <w:t xml:space="preserve">, and </w:t>
      </w:r>
      <w:r w:rsidRPr="00945DF3">
        <w:rPr>
          <w:i/>
        </w:rPr>
        <w:t>Catchment and Land Protection Act 1994</w:t>
      </w:r>
      <w:r w:rsidR="00B34CDC">
        <w:rPr>
          <w:i/>
        </w:rPr>
        <w:t>,</w:t>
      </w:r>
      <w:r>
        <w:t xml:space="preserve"> the responsible Minister can issue </w:t>
      </w:r>
      <w:r w:rsidR="00AA14C7">
        <w:t xml:space="preserve">a </w:t>
      </w:r>
      <w:r>
        <w:t>Statement of Obligations specifying the obligations that the water authorities or catchment management authorities have in relation to their statutory functions. Boards are required to comply with these obligations, which currently include</w:t>
      </w:r>
      <w:r w:rsidR="00AA14C7">
        <w:t>s a requirement around</w:t>
      </w:r>
      <w:r>
        <w:t xml:space="preserve"> climate change. </w:t>
      </w:r>
    </w:p>
    <w:p w14:paraId="1CDF780D" w14:textId="77777777" w:rsidR="003020A4" w:rsidRDefault="003020A4" w:rsidP="00041AAA">
      <w:pPr>
        <w:jc w:val="both"/>
      </w:pPr>
    </w:p>
    <w:p w14:paraId="440D44CB" w14:textId="77777777" w:rsidR="00646F85" w:rsidRDefault="00646F85" w:rsidP="00041AAA">
      <w:pPr>
        <w:spacing w:after="120"/>
        <w:jc w:val="both"/>
      </w:pPr>
      <w:r>
        <w:t xml:space="preserve">A memorandum of </w:t>
      </w:r>
      <w:r w:rsidR="005C6222">
        <w:t>opinion</w:t>
      </w:r>
      <w:r w:rsidR="00B80A7E">
        <w:rPr>
          <w:rStyle w:val="FootnoteReference"/>
        </w:rPr>
        <w:footnoteReference w:id="5"/>
      </w:r>
      <w:r>
        <w:t xml:space="preserve"> prepared by Noel Hutley</w:t>
      </w:r>
      <w:r w:rsidR="00B80A7E">
        <w:t>,</w:t>
      </w:r>
      <w:r>
        <w:t xml:space="preserve"> Senior Coun</w:t>
      </w:r>
      <w:r w:rsidR="00054A17">
        <w:t>se</w:t>
      </w:r>
      <w:r>
        <w:t xml:space="preserve">l and Sebastian Hartford-Davis (the “Hutley </w:t>
      </w:r>
      <w:r w:rsidR="00B80A7E">
        <w:t>opinion</w:t>
      </w:r>
      <w:r>
        <w:t>”)</w:t>
      </w:r>
      <w:r>
        <w:rPr>
          <w:rStyle w:val="FootnoteReference"/>
        </w:rPr>
        <w:footnoteReference w:id="6"/>
      </w:r>
      <w:r>
        <w:t xml:space="preserve"> was made public by the Centre for Policy Development and Future Business Council in 2016</w:t>
      </w:r>
      <w:r w:rsidR="00AA14C7">
        <w:t xml:space="preserve"> and which was updated again in 2019</w:t>
      </w:r>
      <w:r w:rsidR="00AA14C7">
        <w:rPr>
          <w:rStyle w:val="FootnoteReference"/>
        </w:rPr>
        <w:footnoteReference w:id="7"/>
      </w:r>
      <w:r>
        <w:t xml:space="preserve">. This opinion found a clear duty of care for Australian company directors in relation to climate change. </w:t>
      </w:r>
      <w:proofErr w:type="spellStart"/>
      <w:r>
        <w:t>Hutley’s</w:t>
      </w:r>
      <w:proofErr w:type="spellEnd"/>
      <w:r>
        <w:t xml:space="preserve"> opinion is that: </w:t>
      </w:r>
    </w:p>
    <w:p w14:paraId="4C14F0D1" w14:textId="77777777" w:rsidR="00646F85" w:rsidRPr="005E4C26" w:rsidRDefault="00646F85" w:rsidP="00041AAA">
      <w:pPr>
        <w:pStyle w:val="ListParagraph"/>
        <w:numPr>
          <w:ilvl w:val="0"/>
          <w:numId w:val="22"/>
        </w:numPr>
        <w:spacing w:after="120" w:line="259" w:lineRule="auto"/>
        <w:ind w:left="425" w:hanging="425"/>
        <w:contextualSpacing w:val="0"/>
        <w:jc w:val="both"/>
      </w:pPr>
      <w:r>
        <w:lastRenderedPageBreak/>
        <w:t>c</w:t>
      </w:r>
      <w:r w:rsidRPr="005E4C26">
        <w:t>limate change risks would be regarde</w:t>
      </w:r>
      <w:r>
        <w:t xml:space="preserve">d as foreseeable by courts, and </w:t>
      </w:r>
      <w:r w:rsidRPr="005E4C26">
        <w:t>relevant to a director’s duty of care and diligence to the extent that those risks intersect with the interests of the company (for example, by</w:t>
      </w:r>
      <w:r>
        <w:t xml:space="preserve"> </w:t>
      </w:r>
      <w:r w:rsidRPr="005E4C26">
        <w:t>presenting corporate opportunity or risks</w:t>
      </w:r>
      <w:r w:rsidR="00054A17">
        <w:rPr>
          <w:rStyle w:val="FootnoteReference"/>
        </w:rPr>
        <w:footnoteReference w:id="8"/>
      </w:r>
      <w:r>
        <w:t xml:space="preserve"> </w:t>
      </w:r>
      <w:r w:rsidRPr="005E4C26">
        <w:t>to the company or its business model).</w:t>
      </w:r>
    </w:p>
    <w:p w14:paraId="5A67704B" w14:textId="77777777" w:rsidR="00646F85" w:rsidRDefault="00646F85" w:rsidP="00041AAA">
      <w:pPr>
        <w:pStyle w:val="ListParagraph"/>
        <w:numPr>
          <w:ilvl w:val="0"/>
          <w:numId w:val="22"/>
        </w:numPr>
        <w:spacing w:after="120" w:line="259" w:lineRule="auto"/>
        <w:ind w:left="425" w:hanging="425"/>
        <w:contextualSpacing w:val="0"/>
        <w:jc w:val="both"/>
      </w:pPr>
      <w:r>
        <w:t>c</w:t>
      </w:r>
      <w:r w:rsidRPr="005E4C26">
        <w:t>ompany directors are</w:t>
      </w:r>
      <w:r>
        <w:t xml:space="preserve"> </w:t>
      </w:r>
      <w:r w:rsidRPr="005E4C26">
        <w:t>not legally restricted</w:t>
      </w:r>
      <w:r>
        <w:t xml:space="preserve"> </w:t>
      </w:r>
      <w:r w:rsidRPr="005E4C26">
        <w:t xml:space="preserve">from </w:t>
      </w:r>
      <w:proofErr w:type="gramStart"/>
      <w:r w:rsidRPr="005E4C26">
        <w:t>taking into account</w:t>
      </w:r>
      <w:proofErr w:type="gramEnd"/>
      <w:r w:rsidRPr="005E4C26">
        <w:t xml:space="preserve"> climate change and related economic, environmental and social sustainability risks, where those risks are, or may be, material to the interests of the company.</w:t>
      </w:r>
    </w:p>
    <w:p w14:paraId="4D4BDC70" w14:textId="0919913B" w:rsidR="00646F85" w:rsidRDefault="00646F85" w:rsidP="00041AAA">
      <w:pPr>
        <w:pStyle w:val="ListParagraph"/>
        <w:numPr>
          <w:ilvl w:val="0"/>
          <w:numId w:val="22"/>
        </w:numPr>
        <w:spacing w:after="200" w:line="259" w:lineRule="auto"/>
        <w:ind w:left="425" w:hanging="425"/>
        <w:contextualSpacing w:val="0"/>
        <w:jc w:val="both"/>
      </w:pPr>
      <w:r>
        <w:t>c</w:t>
      </w:r>
      <w:r w:rsidRPr="005E4C26">
        <w:t>ompany</w:t>
      </w:r>
      <w:r>
        <w:t xml:space="preserve"> </w:t>
      </w:r>
      <w:r w:rsidRPr="005E4C26">
        <w:t>directors certainly can, and in some cases should</w:t>
      </w:r>
      <w:r w:rsidR="00F409B7">
        <w:t>,</w:t>
      </w:r>
      <w:r w:rsidRPr="005E4C26">
        <w:t xml:space="preserve"> be considering the impact on their business of climate change risks</w:t>
      </w:r>
      <w:r w:rsidR="00AA7511">
        <w:t>:</w:t>
      </w:r>
      <w:r w:rsidRPr="005E4C26">
        <w:t xml:space="preserve"> directors who fail to do so</w:t>
      </w:r>
      <w:r>
        <w:t xml:space="preserve"> </w:t>
      </w:r>
      <w:r w:rsidRPr="005E4C26">
        <w:t>now could be found liable for breaching their duty of care and diligence in the future.</w:t>
      </w:r>
    </w:p>
    <w:p w14:paraId="7254A3CE" w14:textId="77777777" w:rsidR="006446EC" w:rsidRDefault="00646F85" w:rsidP="00041AAA">
      <w:pPr>
        <w:jc w:val="both"/>
      </w:pPr>
      <w:r>
        <w:t xml:space="preserve">In other words, the risks arising from climate change are real and foreseeable and give rise to a duty </w:t>
      </w:r>
      <w:r w:rsidR="00390B8C">
        <w:t xml:space="preserve">for Australian company directors </w:t>
      </w:r>
      <w:r>
        <w:t>to manage those risks with due diligence.</w:t>
      </w:r>
      <w:r w:rsidR="00B80A7E">
        <w:t xml:space="preserve"> </w:t>
      </w:r>
    </w:p>
    <w:p w14:paraId="341CFDFD" w14:textId="77777777" w:rsidR="0039795F" w:rsidRDefault="0039795F" w:rsidP="00041AAA">
      <w:pPr>
        <w:jc w:val="both"/>
      </w:pPr>
    </w:p>
    <w:p w14:paraId="574898F8" w14:textId="57C62BAC" w:rsidR="007A1DA8" w:rsidRDefault="007A1DA8" w:rsidP="00041AAA">
      <w:pPr>
        <w:jc w:val="both"/>
      </w:pPr>
      <w:r>
        <w:t>The text in the box</w:t>
      </w:r>
      <w:r w:rsidR="005C6222">
        <w:t xml:space="preserve"> titled</w:t>
      </w:r>
      <w:r>
        <w:t xml:space="preserve"> “risk management” (below) is </w:t>
      </w:r>
      <w:r w:rsidR="005C6222">
        <w:t>an extract</w:t>
      </w:r>
      <w:r>
        <w:t xml:space="preserve"> the Victorian Public Sector Commission website and summarises the role of public entit</w:t>
      </w:r>
      <w:r w:rsidR="005C6222">
        <w:t>y boards</w:t>
      </w:r>
      <w:r>
        <w:t xml:space="preserve"> – including water </w:t>
      </w:r>
      <w:r w:rsidR="006C2A39">
        <w:t>entities</w:t>
      </w:r>
      <w:r>
        <w:t xml:space="preserve"> </w:t>
      </w:r>
      <w:r w:rsidR="00F409B7">
        <w:t>–</w:t>
      </w:r>
      <w:r>
        <w:t xml:space="preserve"> in relation to the risk. </w:t>
      </w:r>
      <w:r w:rsidR="009558B3">
        <w:t>This site sets out in detail the director responsibilities in relation to risk management strategies.</w:t>
      </w:r>
      <w:r w:rsidR="009558B3">
        <w:rPr>
          <w:rStyle w:val="FootnoteReference"/>
        </w:rPr>
        <w:footnoteReference w:id="9"/>
      </w:r>
      <w:r w:rsidR="009558B3">
        <w:t xml:space="preserve"> </w:t>
      </w:r>
    </w:p>
    <w:p w14:paraId="17213591" w14:textId="77777777" w:rsidR="000F5952" w:rsidRDefault="000F5952" w:rsidP="007A1DA8"/>
    <w:p w14:paraId="7010BC7C" w14:textId="77777777" w:rsidR="000F5952" w:rsidRDefault="003020A4" w:rsidP="007A1DA8">
      <w:r w:rsidRPr="00B61D9B">
        <w:rPr>
          <w:b/>
          <w:noProof/>
        </w:rPr>
        <mc:AlternateContent>
          <mc:Choice Requires="wpg">
            <w:drawing>
              <wp:inline distT="0" distB="0" distL="0" distR="0" wp14:anchorId="6E24EA73" wp14:editId="19433477">
                <wp:extent cx="6076950" cy="2065020"/>
                <wp:effectExtent l="0" t="0" r="0" b="11430"/>
                <wp:docPr id="198" name="Group 198"/>
                <wp:cNvGraphicFramePr/>
                <a:graphic xmlns:a="http://schemas.openxmlformats.org/drawingml/2006/main">
                  <a:graphicData uri="http://schemas.microsoft.com/office/word/2010/wordprocessingGroup">
                    <wpg:wgp>
                      <wpg:cNvGrpSpPr/>
                      <wpg:grpSpPr>
                        <a:xfrm>
                          <a:off x="0" y="0"/>
                          <a:ext cx="6076950" cy="2065020"/>
                          <a:chOff x="9335" y="-1921034"/>
                          <a:chExt cx="6079948" cy="1752842"/>
                        </a:xfrm>
                      </wpg:grpSpPr>
                      <wps:wsp>
                        <wps:cNvPr id="199" name="Rectangle 199"/>
                        <wps:cNvSpPr/>
                        <wps:spPr>
                          <a:xfrm>
                            <a:off x="9335" y="-1921034"/>
                            <a:ext cx="6079948" cy="30565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7710A9" w14:textId="77777777" w:rsidR="00F0477D" w:rsidRPr="00BE0C72" w:rsidRDefault="00F0477D" w:rsidP="003020A4">
                              <w:pPr>
                                <w:jc w:val="center"/>
                                <w:rPr>
                                  <w:rFonts w:asciiTheme="majorHAnsi" w:eastAsiaTheme="majorEastAsia" w:hAnsiTheme="majorHAnsi" w:cstheme="majorBidi"/>
                                  <w:color w:val="FFFFFF" w:themeColor="background1"/>
                                  <w:sz w:val="28"/>
                                  <w:szCs w:val="28"/>
                                </w:rPr>
                              </w:pPr>
                              <w:r w:rsidRPr="00BE0C72">
                                <w:rPr>
                                  <w:rFonts w:asciiTheme="majorHAnsi" w:eastAsiaTheme="majorEastAsia" w:hAnsiTheme="majorHAnsi" w:cstheme="majorBidi"/>
                                  <w:color w:val="FFFFFF" w:themeColor="background1"/>
                                  <w:sz w:val="28"/>
                                  <w:szCs w:val="28"/>
                                </w:rPr>
                                <w:t>Risk Managem</w:t>
                              </w:r>
                              <w:r>
                                <w:rPr>
                                  <w:rFonts w:asciiTheme="majorHAnsi" w:eastAsiaTheme="majorEastAsia" w:hAnsiTheme="majorHAnsi" w:cstheme="majorBidi"/>
                                  <w:color w:val="FFFFFF" w:themeColor="background1"/>
                                  <w:sz w:val="28"/>
                                  <w:szCs w:val="28"/>
                                </w:rPr>
                                <w:t>ent</w:t>
                              </w:r>
                              <w:r w:rsidRPr="00BE0C72">
                                <w:rPr>
                                  <w:rFonts w:asciiTheme="majorHAnsi" w:eastAsiaTheme="majorEastAsia" w:hAnsiTheme="majorHAnsi" w:cstheme="majorBidi"/>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26925" y="-1597074"/>
                            <a:ext cx="6043299" cy="1428882"/>
                          </a:xfrm>
                          <a:prstGeom prst="rect">
                            <a:avLst/>
                          </a:prstGeom>
                          <a:noFill/>
                          <a:ln w="38100">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28BD15C" w14:textId="77777777" w:rsidR="00F0477D" w:rsidRPr="004235C2" w:rsidRDefault="00F0477D" w:rsidP="003020A4">
                              <w:pPr>
                                <w:shd w:val="clear" w:color="auto" w:fill="FBFBFB"/>
                                <w:spacing w:after="180" w:line="240" w:lineRule="auto"/>
                                <w:rPr>
                                  <w:rFonts w:ascii="Arial" w:hAnsi="Arial"/>
                                  <w:color w:val="2F312D"/>
                                  <w:sz w:val="12"/>
                                  <w:szCs w:val="12"/>
                                </w:rPr>
                              </w:pPr>
                              <w:r w:rsidRPr="0037661A">
                                <w:rPr>
                                  <w:b/>
                                </w:rPr>
                                <w:t>Extract from the VPSC websit</w:t>
                              </w:r>
                              <w:r>
                                <w:rPr>
                                  <w:b/>
                                </w:rPr>
                                <w:t xml:space="preserve">e </w:t>
                              </w:r>
                              <w:r>
                                <w:rPr>
                                  <w:b/>
                                </w:rPr>
                                <w:br/>
                              </w:r>
                              <w:r w:rsidRPr="004235C2">
                                <w:rPr>
                                  <w:sz w:val="12"/>
                                  <w:szCs w:val="12"/>
                                </w:rPr>
                                <w:t>(</w:t>
                              </w:r>
                              <w:hyperlink r:id="rId39" w:history="1">
                                <w:r w:rsidRPr="004235C2">
                                  <w:rPr>
                                    <w:rStyle w:val="Hyperlink"/>
                                    <w:sz w:val="12"/>
                                    <w:szCs w:val="12"/>
                                  </w:rPr>
                                  <w:t>https://vpsc.vic.gov.au/governance/board-obligations/risk-management/</w:t>
                                </w:r>
                              </w:hyperlink>
                              <w:r w:rsidRPr="004235C2">
                                <w:rPr>
                                  <w:sz w:val="12"/>
                                  <w:szCs w:val="12"/>
                                </w:rPr>
                                <w:t xml:space="preserve">: Please refer to the Minister for Finance’s </w:t>
                              </w:r>
                              <w:r w:rsidRPr="004235C2">
                                <w:rPr>
                                  <w:b/>
                                  <w:sz w:val="12"/>
                                  <w:szCs w:val="12"/>
                                </w:rPr>
                                <w:t>mandatory Victorian Government Risk Management Framework</w:t>
                              </w:r>
                              <w:r w:rsidRPr="004235C2">
                                <w:rPr>
                                  <w:sz w:val="12"/>
                                  <w:szCs w:val="12"/>
                                </w:rPr>
                                <w:t xml:space="preserve"> for details https://www.dtf.vic.gov.au/sites/default/files/document/VGRMF%20-%20July%202018%20update_0.pdf)</w:t>
                              </w:r>
                            </w:p>
                            <w:p w14:paraId="18EB6CF9" w14:textId="77777777" w:rsidR="00F0477D" w:rsidRDefault="00F0477D" w:rsidP="003020A4">
                              <w:pPr>
                                <w:pStyle w:val="NoSpacing"/>
                                <w:rPr>
                                  <w:color w:val="00B2A9" w:themeColor="accent1"/>
                                </w:rPr>
                              </w:pPr>
                              <w:r w:rsidRPr="0037661A">
                                <w:rPr>
                                  <w:color w:val="00B2A9" w:themeColor="accent1"/>
                                </w:rPr>
                                <w:t xml:space="preserve">A public entity </w:t>
                              </w:r>
                              <w:r>
                                <w:rPr>
                                  <w:color w:val="00B2A9" w:themeColor="accent1"/>
                                </w:rPr>
                                <w:t>board</w:t>
                              </w:r>
                              <w:r w:rsidRPr="0037661A">
                                <w:rPr>
                                  <w:color w:val="00B2A9" w:themeColor="accent1"/>
                                </w:rPr>
                                <w:t xml:space="preserve"> must comply with statutory obligations under the legislation that affects it, relevant government policies and ministerial directions.</w:t>
                              </w:r>
                            </w:p>
                            <w:p w14:paraId="1AC048ED" w14:textId="77777777" w:rsidR="00F0477D" w:rsidRPr="0039795F" w:rsidRDefault="00F0477D" w:rsidP="003020A4">
                              <w:pPr>
                                <w:pStyle w:val="NoSpacing"/>
                                <w:rPr>
                                  <w:color w:val="00B2A9" w:themeColor="accent1"/>
                                  <w:sz w:val="12"/>
                                  <w:szCs w:val="12"/>
                                </w:rPr>
                              </w:pPr>
                            </w:p>
                            <w:p w14:paraId="5DBA75FA" w14:textId="77777777" w:rsidR="00F0477D" w:rsidRDefault="00F0477D" w:rsidP="003020A4">
                              <w:pPr>
                                <w:pStyle w:val="NoSpacing"/>
                                <w:rPr>
                                  <w:color w:val="00B2A9" w:themeColor="accent1"/>
                                </w:rPr>
                              </w:pPr>
                              <w:r w:rsidRPr="0037661A">
                                <w:rPr>
                                  <w:color w:val="00B2A9" w:themeColor="accent1"/>
                                </w:rPr>
                                <w:t xml:space="preserve">A </w:t>
                              </w:r>
                              <w:r>
                                <w:rPr>
                                  <w:color w:val="00B2A9" w:themeColor="accent1"/>
                                </w:rPr>
                                <w:t>board</w:t>
                              </w:r>
                              <w:r w:rsidRPr="0037661A">
                                <w:rPr>
                                  <w:color w:val="00B2A9" w:themeColor="accent1"/>
                                </w:rPr>
                                <w:t xml:space="preserve"> should also develop and approve a risk management plan suited to the size and needs of the public entity and its risk profile. It must</w:t>
                              </w:r>
                              <w:r>
                                <w:rPr>
                                  <w:color w:val="00B2A9" w:themeColor="accent1"/>
                                </w:rPr>
                                <w:t xml:space="preserve"> </w:t>
                              </w:r>
                              <w:r w:rsidRPr="0037661A">
                                <w:rPr>
                                  <w:color w:val="00B2A9" w:themeColor="accent1"/>
                                </w:rPr>
                                <w:t>inform the responsible minister of major risks to the public entity and the applicable risk management procedures in place to mitigate them.</w:t>
                              </w:r>
                            </w:p>
                            <w:p w14:paraId="554CD568" w14:textId="77777777" w:rsidR="00F0477D" w:rsidRPr="0070144E" w:rsidRDefault="00F0477D" w:rsidP="0070144E">
                              <w:pPr>
                                <w:pStyle w:val="BodyText"/>
                                <w:rPr>
                                  <w:lang w:eastAsia="en-AU"/>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6E24EA73" id="Group 198" o:spid="_x0000_s1032" style="width:478.5pt;height:162.6pt;mso-position-horizontal-relative:char;mso-position-vertical-relative:line" coordorigin="93,-19210" coordsize="60799,17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">
                <v:rect id="Rectangle 199" o:spid="_x0000_s1033" style="position:absolute;left:93;top:-19210;width:60799;height:3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" fillcolor="#00b2a9 [3204]" stroked="f" strokeweight="2pt">
                  <v:textbox>
                    <w:txbxContent>
                      <w:p w14:paraId="637710A9" w14:textId="77777777" w:rsidR="00F0477D" w:rsidRPr="00BE0C72" w:rsidRDefault="00F0477D" w:rsidP="003020A4">
                        <w:pPr>
                          <w:jc w:val="center"/>
                          <w:rPr>
                            <w:rFonts w:asciiTheme="majorHAnsi" w:eastAsiaTheme="majorEastAsia" w:hAnsiTheme="majorHAnsi" w:cstheme="majorBidi"/>
                            <w:color w:val="FFFFFF" w:themeColor="background1"/>
                            <w:sz w:val="28"/>
                            <w:szCs w:val="28"/>
                          </w:rPr>
                        </w:pPr>
                        <w:r w:rsidRPr="00BE0C72">
                          <w:rPr>
                            <w:rFonts w:asciiTheme="majorHAnsi" w:eastAsiaTheme="majorEastAsia" w:hAnsiTheme="majorHAnsi" w:cstheme="majorBidi"/>
                            <w:color w:val="FFFFFF" w:themeColor="background1"/>
                            <w:sz w:val="28"/>
                            <w:szCs w:val="28"/>
                          </w:rPr>
                          <w:t>Risk Managem</w:t>
                        </w:r>
                        <w:r>
                          <w:rPr>
                            <w:rFonts w:asciiTheme="majorHAnsi" w:eastAsiaTheme="majorEastAsia" w:hAnsiTheme="majorHAnsi" w:cstheme="majorBidi"/>
                            <w:color w:val="FFFFFF" w:themeColor="background1"/>
                            <w:sz w:val="28"/>
                            <w:szCs w:val="28"/>
                          </w:rPr>
                          <w:t>ent</w:t>
                        </w:r>
                        <w:r w:rsidRPr="00BE0C72">
                          <w:rPr>
                            <w:rFonts w:asciiTheme="majorHAnsi" w:eastAsiaTheme="majorEastAsia" w:hAnsiTheme="majorHAnsi" w:cstheme="majorBidi"/>
                            <w:color w:val="FFFFFF" w:themeColor="background1"/>
                            <w:sz w:val="28"/>
                            <w:szCs w:val="28"/>
                          </w:rPr>
                          <w:t xml:space="preserve"> </w:t>
                        </w:r>
                      </w:p>
                    </w:txbxContent>
                  </v:textbox>
                </v:rect>
                <v:shape id="Text Box 200" o:spid="_x0000_s1034" type="#_x0000_t202" style="position:absolute;left:269;top:-15970;width:60433;height:1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" filled="f" strokecolor="#00857e [2404]" strokeweight="3pt">
                  <v:textbox inset=",7.2pt,,0">
                    <w:txbxContent>
                      <w:p w14:paraId="128BD15C" w14:textId="77777777" w:rsidR="00F0477D" w:rsidRPr="004235C2" w:rsidRDefault="00F0477D" w:rsidP="003020A4">
                        <w:pPr>
                          <w:shd w:val="clear" w:color="auto" w:fill="FBFBFB"/>
                          <w:spacing w:after="180" w:line="240" w:lineRule="auto"/>
                          <w:rPr>
                            <w:rFonts w:ascii="Arial" w:hAnsi="Arial"/>
                            <w:color w:val="2F312D"/>
                            <w:sz w:val="12"/>
                            <w:szCs w:val="12"/>
                          </w:rPr>
                        </w:pPr>
                        <w:r w:rsidRPr="0037661A">
                          <w:rPr>
                            <w:b/>
                          </w:rPr>
                          <w:t>Extract from the VPSC websit</w:t>
                        </w:r>
                        <w:r>
                          <w:rPr>
                            <w:b/>
                          </w:rPr>
                          <w:t xml:space="preserve">e </w:t>
                        </w:r>
                        <w:r>
                          <w:rPr>
                            <w:b/>
                          </w:rPr>
                          <w:br/>
                        </w:r>
                        <w:r w:rsidRPr="004235C2">
                          <w:rPr>
                            <w:sz w:val="12"/>
                            <w:szCs w:val="12"/>
                          </w:rPr>
                          <w:t>(</w:t>
                        </w:r>
                        <w:hyperlink r:id="rId40" w:history="1">
                          <w:r w:rsidRPr="004235C2">
                            <w:rPr>
                              <w:rStyle w:val="Hyperlink"/>
                              <w:sz w:val="12"/>
                              <w:szCs w:val="12"/>
                            </w:rPr>
                            <w:t>https://vpsc.vic.gov.au/governance/board-obligations/risk-management/</w:t>
                          </w:r>
                        </w:hyperlink>
                        <w:r w:rsidRPr="004235C2">
                          <w:rPr>
                            <w:sz w:val="12"/>
                            <w:szCs w:val="12"/>
                          </w:rPr>
                          <w:t xml:space="preserve">: Please refer to the Minister for Finance’s </w:t>
                        </w:r>
                        <w:r w:rsidRPr="004235C2">
                          <w:rPr>
                            <w:b/>
                            <w:sz w:val="12"/>
                            <w:szCs w:val="12"/>
                          </w:rPr>
                          <w:t>mandatory Victorian Government Risk Management Framework</w:t>
                        </w:r>
                        <w:r w:rsidRPr="004235C2">
                          <w:rPr>
                            <w:sz w:val="12"/>
                            <w:szCs w:val="12"/>
                          </w:rPr>
                          <w:t xml:space="preserve"> for details https://www.dtf.vic.gov.au/sites/default/files/document/VGRMF%20-%20July%202018%20update_0.pdf)</w:t>
                        </w:r>
                      </w:p>
                      <w:p w14:paraId="18EB6CF9" w14:textId="77777777" w:rsidR="00F0477D" w:rsidRDefault="00F0477D" w:rsidP="003020A4">
                        <w:pPr>
                          <w:pStyle w:val="NoSpacing"/>
                          <w:rPr>
                            <w:color w:val="00B2A9" w:themeColor="accent1"/>
                          </w:rPr>
                        </w:pPr>
                        <w:r w:rsidRPr="0037661A">
                          <w:rPr>
                            <w:color w:val="00B2A9" w:themeColor="accent1"/>
                          </w:rPr>
                          <w:t xml:space="preserve">A public entity </w:t>
                        </w:r>
                        <w:r>
                          <w:rPr>
                            <w:color w:val="00B2A9" w:themeColor="accent1"/>
                          </w:rPr>
                          <w:t>board</w:t>
                        </w:r>
                        <w:r w:rsidRPr="0037661A">
                          <w:rPr>
                            <w:color w:val="00B2A9" w:themeColor="accent1"/>
                          </w:rPr>
                          <w:t xml:space="preserve"> must comply with statutory obligations under the legislation that affects it, relevant government policies and ministerial directions.</w:t>
                        </w:r>
                      </w:p>
                      <w:p w14:paraId="1AC048ED" w14:textId="77777777" w:rsidR="00F0477D" w:rsidRPr="0039795F" w:rsidRDefault="00F0477D" w:rsidP="003020A4">
                        <w:pPr>
                          <w:pStyle w:val="NoSpacing"/>
                          <w:rPr>
                            <w:color w:val="00B2A9" w:themeColor="accent1"/>
                            <w:sz w:val="12"/>
                            <w:szCs w:val="12"/>
                          </w:rPr>
                        </w:pPr>
                      </w:p>
                      <w:p w14:paraId="5DBA75FA" w14:textId="77777777" w:rsidR="00F0477D" w:rsidRDefault="00F0477D" w:rsidP="003020A4">
                        <w:pPr>
                          <w:pStyle w:val="NoSpacing"/>
                          <w:rPr>
                            <w:color w:val="00B2A9" w:themeColor="accent1"/>
                          </w:rPr>
                        </w:pPr>
                        <w:r w:rsidRPr="0037661A">
                          <w:rPr>
                            <w:color w:val="00B2A9" w:themeColor="accent1"/>
                          </w:rPr>
                          <w:t xml:space="preserve">A </w:t>
                        </w:r>
                        <w:r>
                          <w:rPr>
                            <w:color w:val="00B2A9" w:themeColor="accent1"/>
                          </w:rPr>
                          <w:t>board</w:t>
                        </w:r>
                        <w:r w:rsidRPr="0037661A">
                          <w:rPr>
                            <w:color w:val="00B2A9" w:themeColor="accent1"/>
                          </w:rPr>
                          <w:t xml:space="preserve"> should also develop and approve a risk management plan suited to the size and needs of the public entity and its risk profile. It must</w:t>
                        </w:r>
                        <w:r>
                          <w:rPr>
                            <w:color w:val="00B2A9" w:themeColor="accent1"/>
                          </w:rPr>
                          <w:t xml:space="preserve"> </w:t>
                        </w:r>
                        <w:r w:rsidRPr="0037661A">
                          <w:rPr>
                            <w:color w:val="00B2A9" w:themeColor="accent1"/>
                          </w:rPr>
                          <w:t>inform the responsible minister of major risks to the public entity and the applicable risk management procedures in place to mitigate them.</w:t>
                        </w:r>
                      </w:p>
                      <w:p w14:paraId="554CD568" w14:textId="77777777" w:rsidR="00F0477D" w:rsidRPr="0070144E" w:rsidRDefault="00F0477D" w:rsidP="0070144E">
                        <w:pPr>
                          <w:pStyle w:val="BodyText"/>
                          <w:rPr>
                            <w:lang w:eastAsia="en-AU"/>
                          </w:rPr>
                        </w:pPr>
                      </w:p>
                    </w:txbxContent>
                  </v:textbox>
                </v:shape>
                <w10:anchorlock/>
              </v:group>
            </w:pict>
          </mc:Fallback>
        </mc:AlternateContent>
      </w:r>
    </w:p>
    <w:p w14:paraId="4D1BE5D2" w14:textId="7DB8DF5D" w:rsidR="0039795F" w:rsidRPr="003E66BB" w:rsidRDefault="0039795F" w:rsidP="0039795F">
      <w:pPr>
        <w:pStyle w:val="Heading2"/>
        <w:rPr>
          <w:b w:val="0"/>
        </w:rPr>
      </w:pPr>
      <w:bookmarkStart w:id="50" w:name="_Toc531184350"/>
      <w:bookmarkStart w:id="51" w:name="_Toc5102882"/>
      <w:bookmarkStart w:id="52" w:name="_Toc8995044"/>
      <w:bookmarkStart w:id="53" w:name="_Toc12989037"/>
      <w:bookmarkEnd w:id="45"/>
      <w:bookmarkEnd w:id="46"/>
      <w:bookmarkEnd w:id="47"/>
      <w:bookmarkEnd w:id="48"/>
      <w:bookmarkEnd w:id="49"/>
      <w:r w:rsidRPr="003E66BB">
        <w:t>What risk</w:t>
      </w:r>
      <w:r w:rsidR="000D24DE">
        <w:t>s</w:t>
      </w:r>
      <w:r w:rsidRPr="003E66BB">
        <w:t xml:space="preserve"> does climate change create?</w:t>
      </w:r>
      <w:bookmarkEnd w:id="50"/>
      <w:bookmarkEnd w:id="51"/>
      <w:bookmarkEnd w:id="52"/>
      <w:bookmarkEnd w:id="53"/>
    </w:p>
    <w:p w14:paraId="424C7E08" w14:textId="12B32664" w:rsidR="0039795F" w:rsidRPr="00BC1E43" w:rsidRDefault="0039795F" w:rsidP="00041AAA">
      <w:pPr>
        <w:spacing w:after="120"/>
        <w:jc w:val="both"/>
      </w:pPr>
      <w:bookmarkStart w:id="54" w:name="_Toc460924661"/>
      <w:bookmarkStart w:id="55" w:name="_Toc480839996"/>
      <w:bookmarkStart w:id="56" w:name="_Toc480840057"/>
      <w:bookmarkStart w:id="57" w:name="_Toc480840220"/>
      <w:bookmarkStart w:id="58" w:name="_Toc483565239"/>
      <w:bookmarkStart w:id="59" w:name="_Toc484009116"/>
      <w:r w:rsidRPr="00BC1E43">
        <w:t>Traditionally, the pub</w:t>
      </w:r>
      <w:r>
        <w:t>lic</w:t>
      </w:r>
      <w:r w:rsidR="007D52A0">
        <w:t xml:space="preserve"> </w:t>
      </w:r>
      <w:r w:rsidRPr="00BC1E43">
        <w:t>sector has used the terms “mitigation” and “adaptation” to describe their responsibilities in relation to climate change</w:t>
      </w:r>
      <w:r w:rsidR="00AA7511">
        <w:t>:</w:t>
      </w:r>
      <w:r w:rsidR="00F409B7">
        <w:t xml:space="preserve"> y</w:t>
      </w:r>
      <w:r>
        <w:t xml:space="preserve">ou </w:t>
      </w:r>
      <w:r w:rsidRPr="00F24A24">
        <w:rPr>
          <w:i/>
        </w:rPr>
        <w:t>mitigate</w:t>
      </w:r>
      <w:r>
        <w:t xml:space="preserve"> the impact of your functions on climate change by reducing your own emissions</w:t>
      </w:r>
      <w:r>
        <w:rPr>
          <w:rStyle w:val="FootnoteReference"/>
        </w:rPr>
        <w:footnoteReference w:id="10"/>
      </w:r>
      <w:r w:rsidR="00CE6424">
        <w:t xml:space="preserve"> a</w:t>
      </w:r>
      <w:r>
        <w:t xml:space="preserve">nd you </w:t>
      </w:r>
      <w:r w:rsidRPr="00F24A24">
        <w:rPr>
          <w:i/>
        </w:rPr>
        <w:t>adapt</w:t>
      </w:r>
      <w:r>
        <w:t xml:space="preserve"> to future predicted climate changes by adapting your infrastructure and management approaches to the actual or expected climate and its effects</w:t>
      </w:r>
      <w:r>
        <w:rPr>
          <w:rStyle w:val="FootnoteReference"/>
        </w:rPr>
        <w:footnoteReference w:id="11"/>
      </w:r>
      <w:r>
        <w:t xml:space="preserve">. However, the Hutley opinion has structured the responsibility of </w:t>
      </w:r>
      <w:r w:rsidR="005921DE">
        <w:t>board</w:t>
      </w:r>
      <w:r>
        <w:t xml:space="preserve"> directors around </w:t>
      </w:r>
      <w:proofErr w:type="gramStart"/>
      <w:r>
        <w:t>taking action</w:t>
      </w:r>
      <w:proofErr w:type="gramEnd"/>
      <w:r>
        <w:t xml:space="preserve"> to address:  </w:t>
      </w:r>
    </w:p>
    <w:p w14:paraId="0B8BE375" w14:textId="77777777" w:rsidR="0039795F" w:rsidRDefault="0039795F" w:rsidP="001F68FC">
      <w:pPr>
        <w:pStyle w:val="ListParagraph"/>
        <w:numPr>
          <w:ilvl w:val="0"/>
          <w:numId w:val="25"/>
        </w:numPr>
        <w:spacing w:after="160" w:line="259" w:lineRule="auto"/>
        <w:ind w:left="426" w:hanging="426"/>
        <w:rPr>
          <w:b/>
        </w:rPr>
      </w:pPr>
      <w:r>
        <w:rPr>
          <w:b/>
        </w:rPr>
        <w:t>Physical Risks</w:t>
      </w:r>
      <w:r w:rsidRPr="0096594E">
        <w:t>, and</w:t>
      </w:r>
    </w:p>
    <w:p w14:paraId="10A1BE39" w14:textId="77777777" w:rsidR="0039795F" w:rsidRDefault="0039795F" w:rsidP="001F68FC">
      <w:pPr>
        <w:pStyle w:val="ListParagraph"/>
        <w:numPr>
          <w:ilvl w:val="0"/>
          <w:numId w:val="25"/>
        </w:numPr>
        <w:spacing w:after="160" w:line="259" w:lineRule="auto"/>
        <w:ind w:left="426" w:hanging="426"/>
        <w:rPr>
          <w:b/>
        </w:rPr>
      </w:pPr>
      <w:r>
        <w:rPr>
          <w:b/>
        </w:rPr>
        <w:t>Transition Risks</w:t>
      </w:r>
      <w:r w:rsidRPr="00B80A7E">
        <w:t>.</w:t>
      </w:r>
    </w:p>
    <w:p w14:paraId="280B4575" w14:textId="77777777" w:rsidR="0039795F" w:rsidRDefault="0039795F" w:rsidP="00041AAA">
      <w:pPr>
        <w:jc w:val="both"/>
      </w:pPr>
      <w:r>
        <w:t xml:space="preserve">This terminology has been adopted </w:t>
      </w:r>
      <w:r w:rsidR="00B80A7E">
        <w:t>across the private and</w:t>
      </w:r>
      <w:r>
        <w:t xml:space="preserve"> </w:t>
      </w:r>
      <w:r w:rsidR="006B7683">
        <w:t>public</w:t>
      </w:r>
      <w:r>
        <w:t xml:space="preserve"> sector</w:t>
      </w:r>
      <w:r w:rsidR="00B80A7E">
        <w:t>s</w:t>
      </w:r>
      <w:r w:rsidR="006B7683">
        <w:rPr>
          <w:rStyle w:val="FootnoteReference"/>
        </w:rPr>
        <w:footnoteReference w:id="12"/>
      </w:r>
      <w:r w:rsidR="006B7683">
        <w:t xml:space="preserve"> and is used in this Note to describe</w:t>
      </w:r>
      <w:r>
        <w:t xml:space="preserve"> water </w:t>
      </w:r>
      <w:r w:rsidR="006B7683">
        <w:t>entities’</w:t>
      </w:r>
      <w:r>
        <w:t xml:space="preserve"> duties in relation to climate change risks.</w:t>
      </w:r>
    </w:p>
    <w:p w14:paraId="53746E8C" w14:textId="77777777" w:rsidR="0039795F" w:rsidRPr="003E66BB" w:rsidRDefault="0039795F" w:rsidP="0039795F">
      <w:pPr>
        <w:pStyle w:val="Heading3"/>
        <w:rPr>
          <w:b w:val="0"/>
        </w:rPr>
      </w:pPr>
      <w:bookmarkStart w:id="61" w:name="_Toc531184351"/>
      <w:bookmarkStart w:id="62" w:name="_Toc8995045"/>
      <w:r w:rsidRPr="003E66BB">
        <w:t>Physical Risks</w:t>
      </w:r>
      <w:bookmarkEnd w:id="61"/>
      <w:bookmarkEnd w:id="62"/>
    </w:p>
    <w:p w14:paraId="34C1D0EB" w14:textId="77777777" w:rsidR="0039795F" w:rsidRDefault="0039795F" w:rsidP="00041AAA">
      <w:pPr>
        <w:jc w:val="both"/>
      </w:pPr>
      <w:proofErr w:type="spellStart"/>
      <w:r>
        <w:t>Hutley’s</w:t>
      </w:r>
      <w:proofErr w:type="spellEnd"/>
      <w:r>
        <w:t xml:space="preserve"> opinion described the physical risks as those risks that arise due to changing weather events</w:t>
      </w:r>
      <w:r w:rsidR="001859A1">
        <w:t xml:space="preserve"> (</w:t>
      </w:r>
      <w:r>
        <w:t xml:space="preserve">such as flooding, rising sea levels, </w:t>
      </w:r>
      <w:r w:rsidR="001859A1">
        <w:t xml:space="preserve">and </w:t>
      </w:r>
      <w:r>
        <w:t>extreme heat</w:t>
      </w:r>
      <w:r w:rsidR="001859A1">
        <w:t>)</w:t>
      </w:r>
      <w:r>
        <w:t xml:space="preserve"> and </w:t>
      </w:r>
      <w:r w:rsidR="003020A4">
        <w:t>states that a</w:t>
      </w:r>
      <w:r>
        <w:t xml:space="preserve"> director of an </w:t>
      </w:r>
      <w:r w:rsidR="00652718">
        <w:t>entity</w:t>
      </w:r>
      <w:r w:rsidR="003020A4">
        <w:t xml:space="preserve"> is responsible for</w:t>
      </w:r>
      <w:r>
        <w:t xml:space="preserve"> foresee</w:t>
      </w:r>
      <w:r w:rsidR="003020A4">
        <w:t>ing</w:t>
      </w:r>
      <w:r>
        <w:t>, adapt</w:t>
      </w:r>
      <w:r w:rsidR="003020A4">
        <w:t>ing</w:t>
      </w:r>
      <w:r>
        <w:t xml:space="preserve"> or mitigat</w:t>
      </w:r>
      <w:r w:rsidR="003020A4">
        <w:t>ing</w:t>
      </w:r>
      <w:r>
        <w:t xml:space="preserve"> certain </w:t>
      </w:r>
      <w:r w:rsidRPr="00164DA8">
        <w:rPr>
          <w:i/>
        </w:rPr>
        <w:t>effects</w:t>
      </w:r>
      <w:r>
        <w:t xml:space="preserve"> of these risks.</w:t>
      </w:r>
      <w:r w:rsidR="001859A1">
        <w:t xml:space="preserve"> </w:t>
      </w:r>
      <w:proofErr w:type="spellStart"/>
      <w:r>
        <w:t>Hutley’s</w:t>
      </w:r>
      <w:proofErr w:type="spellEnd"/>
      <w:r>
        <w:t xml:space="preserve"> opinion is</w:t>
      </w:r>
      <w:r w:rsidR="002B5A03">
        <w:t xml:space="preserve"> that</w:t>
      </w:r>
      <w:r>
        <w:t xml:space="preserve"> a </w:t>
      </w:r>
      <w:r w:rsidR="005921DE">
        <w:t>board</w:t>
      </w:r>
      <w:r>
        <w:t xml:space="preserve"> member </w:t>
      </w:r>
      <w:r w:rsidR="003020A4">
        <w:t>must</w:t>
      </w:r>
      <w:r>
        <w:t>:</w:t>
      </w:r>
    </w:p>
    <w:p w14:paraId="0A789BF8" w14:textId="77777777" w:rsidR="0039795F" w:rsidRDefault="0039795F" w:rsidP="00041AAA">
      <w:pPr>
        <w:pStyle w:val="ListParagraph"/>
        <w:numPr>
          <w:ilvl w:val="0"/>
          <w:numId w:val="24"/>
        </w:numPr>
        <w:tabs>
          <w:tab w:val="left" w:pos="6237"/>
        </w:tabs>
        <w:spacing w:before="120" w:line="259" w:lineRule="auto"/>
        <w:ind w:left="425" w:hanging="425"/>
        <w:contextualSpacing w:val="0"/>
        <w:jc w:val="both"/>
      </w:pPr>
      <w:r w:rsidRPr="001859A1">
        <w:rPr>
          <w:b/>
        </w:rPr>
        <w:t>be vigilant</w:t>
      </w:r>
      <w:r>
        <w:t xml:space="preserve"> – </w:t>
      </w:r>
      <w:r w:rsidR="007D52A0">
        <w:t xml:space="preserve">monitor if there </w:t>
      </w:r>
      <w:r>
        <w:t>is there a foreseeable risk to the interests of the organisation from changing weather patterns, and</w:t>
      </w:r>
    </w:p>
    <w:p w14:paraId="50042F57" w14:textId="77777777" w:rsidR="0039795F" w:rsidRDefault="0039795F" w:rsidP="00041AAA">
      <w:pPr>
        <w:pStyle w:val="ListParagraph"/>
        <w:numPr>
          <w:ilvl w:val="0"/>
          <w:numId w:val="24"/>
        </w:numPr>
        <w:tabs>
          <w:tab w:val="left" w:pos="6237"/>
        </w:tabs>
        <w:spacing w:before="120" w:line="259" w:lineRule="auto"/>
        <w:ind w:left="425" w:hanging="425"/>
        <w:contextualSpacing w:val="0"/>
        <w:jc w:val="both"/>
      </w:pPr>
      <w:r>
        <w:lastRenderedPageBreak/>
        <w:t xml:space="preserve">assess the ability of the </w:t>
      </w:r>
      <w:r w:rsidR="00652718">
        <w:t>entity</w:t>
      </w:r>
      <w:r>
        <w:t xml:space="preserve"> to deal with increasing </w:t>
      </w:r>
      <w:r w:rsidR="006A44E1">
        <w:t>occurrences</w:t>
      </w:r>
      <w:r>
        <w:t xml:space="preserve"> of </w:t>
      </w:r>
      <w:r w:rsidR="007E0270">
        <w:t>changing weather</w:t>
      </w:r>
      <w:r>
        <w:t xml:space="preserve"> events – including such things </w:t>
      </w:r>
      <w:r w:rsidR="007E0270">
        <w:t xml:space="preserve">such </w:t>
      </w:r>
      <w:r>
        <w:t>as the loss of power supply.</w:t>
      </w:r>
    </w:p>
    <w:p w14:paraId="4B9909ED" w14:textId="41477034" w:rsidR="004B15EA" w:rsidRDefault="004B15EA" w:rsidP="004B15EA">
      <w:pPr>
        <w:tabs>
          <w:tab w:val="left" w:pos="6237"/>
        </w:tabs>
        <w:spacing w:before="120" w:line="259" w:lineRule="auto"/>
        <w:rPr>
          <w:noProof/>
        </w:rPr>
      </w:pPr>
      <w:r>
        <w:rPr>
          <w:noProof/>
        </w:rPr>
        <w:t>How board member</w:t>
      </w:r>
      <w:r w:rsidR="00B93243">
        <w:rPr>
          <w:noProof/>
        </w:rPr>
        <w:t>s</w:t>
      </w:r>
      <w:r>
        <w:rPr>
          <w:noProof/>
        </w:rPr>
        <w:t xml:space="preserve">, with the support of senior executives, </w:t>
      </w:r>
      <w:r w:rsidR="007E0270">
        <w:rPr>
          <w:noProof/>
        </w:rPr>
        <w:t>can approach</w:t>
      </w:r>
      <w:r>
        <w:rPr>
          <w:noProof/>
        </w:rPr>
        <w:t xml:space="preserve"> that is detailed in Section 5.</w:t>
      </w:r>
    </w:p>
    <w:p w14:paraId="491EA376" w14:textId="77777777" w:rsidR="007E0270" w:rsidRDefault="007E0270" w:rsidP="004B15EA">
      <w:pPr>
        <w:tabs>
          <w:tab w:val="left" w:pos="6237"/>
        </w:tabs>
        <w:spacing w:before="120" w:line="259" w:lineRule="auto"/>
      </w:pPr>
    </w:p>
    <w:p w14:paraId="3771C1F4" w14:textId="77777777" w:rsidR="00F5130D" w:rsidRDefault="004B15EA" w:rsidP="009A777D">
      <w:pPr>
        <w:rPr>
          <w:noProof/>
        </w:rPr>
      </w:pPr>
      <w:r w:rsidRPr="0075493F">
        <w:rPr>
          <w:noProof/>
        </w:rPr>
        <mc:AlternateContent>
          <mc:Choice Requires="wpg">
            <w:drawing>
              <wp:inline distT="0" distB="0" distL="0" distR="0" wp14:anchorId="42408848" wp14:editId="40B8FDD6">
                <wp:extent cx="6181725" cy="2644140"/>
                <wp:effectExtent l="0" t="0" r="9525" b="22860"/>
                <wp:docPr id="39" name="Group 39"/>
                <wp:cNvGraphicFramePr/>
                <a:graphic xmlns:a="http://schemas.openxmlformats.org/drawingml/2006/main">
                  <a:graphicData uri="http://schemas.microsoft.com/office/word/2010/wordprocessingGroup">
                    <wpg:wgp>
                      <wpg:cNvGrpSpPr/>
                      <wpg:grpSpPr>
                        <a:xfrm>
                          <a:off x="0" y="0"/>
                          <a:ext cx="6181725" cy="2644140"/>
                          <a:chOff x="-20488" y="37611"/>
                          <a:chExt cx="3603030" cy="3184887"/>
                        </a:xfrm>
                      </wpg:grpSpPr>
                      <wps:wsp>
                        <wps:cNvPr id="40" name="Rectangle 40"/>
                        <wps:cNvSpPr/>
                        <wps:spPr>
                          <a:xfrm>
                            <a:off x="-20488" y="37611"/>
                            <a:ext cx="3603030" cy="38549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C69E19" w14:textId="77777777" w:rsidR="00F0477D" w:rsidRDefault="00F0477D" w:rsidP="0039795F">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Climate Change Hazards – “Physical Risks”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43"/>
                        <wps:cNvSpPr txBox="1"/>
                        <wps:spPr>
                          <a:xfrm>
                            <a:off x="-4503" y="450637"/>
                            <a:ext cx="3575710" cy="2771861"/>
                          </a:xfrm>
                          <a:prstGeom prst="rect">
                            <a:avLst/>
                          </a:prstGeom>
                          <a:noFill/>
                          <a:ln w="38100">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97368FD" w14:textId="77777777" w:rsidR="00F0477D" w:rsidRPr="004B15EA" w:rsidRDefault="00F0477D" w:rsidP="004B15EA">
                              <w:pPr>
                                <w:pStyle w:val="NoSpacing"/>
                                <w:spacing w:after="180"/>
                                <w:rPr>
                                  <w:sz w:val="16"/>
                                  <w:szCs w:val="16"/>
                                </w:rPr>
                              </w:pPr>
                              <w:r>
                                <w:rPr>
                                  <w:b/>
                                </w:rPr>
                                <w:t xml:space="preserve">Summary from the </w:t>
                              </w:r>
                              <w:r w:rsidRPr="00D85BAE">
                                <w:rPr>
                                  <w:b/>
                                </w:rPr>
                                <w:t>Water Sector Pilot Climate Change Adaptation Action Plan</w:t>
                              </w:r>
                              <w:r w:rsidRPr="00D85BAE">
                                <w:t xml:space="preserve"> </w:t>
                              </w:r>
                              <w:r>
                                <w:br/>
                              </w:r>
                              <w:r w:rsidRPr="004B15EA">
                                <w:rPr>
                                  <w:sz w:val="16"/>
                                  <w:szCs w:val="16"/>
                                </w:rPr>
                                <w:t>(</w:t>
                              </w:r>
                              <w:r w:rsidRPr="004B15EA">
                                <w:rPr>
                                  <w:sz w:val="12"/>
                                  <w:szCs w:val="12"/>
                                </w:rPr>
                                <w:t>https://www.climatechange.vic.gov.au/victorias-climate-change-framework?_ga=2.216563153.615413939.1559000242-1808771345.1542859861</w:t>
                              </w:r>
                              <w:r w:rsidRPr="004B15EA">
                                <w:rPr>
                                  <w:sz w:val="16"/>
                                  <w:szCs w:val="16"/>
                                </w:rPr>
                                <w:t>)</w:t>
                              </w:r>
                            </w:p>
                            <w:p w14:paraId="3B8FA5AD" w14:textId="77777777" w:rsidR="00F0477D" w:rsidRPr="0039795F" w:rsidRDefault="00F0477D" w:rsidP="0039795F">
                              <w:pPr>
                                <w:pStyle w:val="NoSpacing"/>
                                <w:rPr>
                                  <w:color w:val="00B2A9" w:themeColor="accent1"/>
                                  <w:sz w:val="12"/>
                                  <w:szCs w:val="12"/>
                                </w:rPr>
                              </w:pPr>
                              <w:r w:rsidRPr="0037661A">
                                <w:rPr>
                                  <w:color w:val="00B2A9" w:themeColor="accent1"/>
                                </w:rPr>
                                <w:t xml:space="preserve">The Water Sector Pilot Climate Change Adaptation Action Plan listed the physical risks likely to affect the water </w:t>
                              </w:r>
                              <w:r>
                                <w:rPr>
                                  <w:color w:val="00B2A9" w:themeColor="accent1"/>
                                </w:rPr>
                                <w:t>agencies</w:t>
                              </w:r>
                              <w:r w:rsidRPr="0037661A">
                                <w:rPr>
                                  <w:color w:val="00B2A9" w:themeColor="accent1"/>
                                </w:rPr>
                                <w:t xml:space="preserve"> to include: </w:t>
                              </w:r>
                              <w:r>
                                <w:rPr>
                                  <w:color w:val="00B2A9" w:themeColor="accent1"/>
                                </w:rPr>
                                <w:br/>
                              </w:r>
                            </w:p>
                            <w:p w14:paraId="10D3A9AE" w14:textId="77777777" w:rsidR="00F0477D" w:rsidRPr="0037661A" w:rsidRDefault="00F0477D" w:rsidP="006E398B">
                              <w:pPr>
                                <w:pStyle w:val="NoSpacing"/>
                                <w:tabs>
                                  <w:tab w:val="left" w:pos="3686"/>
                                </w:tabs>
                                <w:ind w:left="720"/>
                                <w:rPr>
                                  <w:color w:val="00B2A9" w:themeColor="accent1"/>
                                </w:rPr>
                              </w:pPr>
                              <w:r w:rsidRPr="0037661A">
                                <w:rPr>
                                  <w:color w:val="00B2A9" w:themeColor="accent1"/>
                                </w:rPr>
                                <w:t>temperature increase</w:t>
                              </w:r>
                              <w:r>
                                <w:rPr>
                                  <w:color w:val="00B2A9" w:themeColor="accent1"/>
                                </w:rPr>
                                <w:t>s</w:t>
                              </w:r>
                              <w:r>
                                <w:rPr>
                                  <w:color w:val="00B2A9" w:themeColor="accent1"/>
                                </w:rPr>
                                <w:tab/>
                                <w:t>more heatwaves</w:t>
                              </w:r>
                            </w:p>
                            <w:p w14:paraId="232124CC" w14:textId="77777777" w:rsidR="00F0477D" w:rsidRPr="00F7487D" w:rsidRDefault="00F0477D" w:rsidP="006E398B">
                              <w:pPr>
                                <w:pStyle w:val="NoSpacing"/>
                                <w:tabs>
                                  <w:tab w:val="left" w:pos="3686"/>
                                </w:tabs>
                                <w:spacing w:before="40"/>
                                <w:ind w:left="720"/>
                                <w:rPr>
                                  <w:color w:val="00B2A9" w:themeColor="accent1"/>
                                </w:rPr>
                              </w:pPr>
                              <w:r w:rsidRPr="0037661A">
                                <w:rPr>
                                  <w:color w:val="00B2A9" w:themeColor="accent1"/>
                                </w:rPr>
                                <w:t>lower average rainfall</w:t>
                              </w:r>
                              <w:r>
                                <w:rPr>
                                  <w:color w:val="00B2A9" w:themeColor="accent1"/>
                                </w:rPr>
                                <w:tab/>
                              </w:r>
                              <w:r w:rsidRPr="00F7487D">
                                <w:rPr>
                                  <w:color w:val="00B2A9" w:themeColor="accent1"/>
                                </w:rPr>
                                <w:t>more droughts</w:t>
                              </w:r>
                            </w:p>
                            <w:p w14:paraId="498D5C82" w14:textId="77777777" w:rsidR="00F0477D" w:rsidRDefault="00F0477D" w:rsidP="006E398B">
                              <w:pPr>
                                <w:pStyle w:val="NoSpacing"/>
                                <w:tabs>
                                  <w:tab w:val="left" w:pos="3686"/>
                                </w:tabs>
                                <w:spacing w:before="40"/>
                                <w:ind w:left="720"/>
                                <w:rPr>
                                  <w:color w:val="00B2A9" w:themeColor="accent1"/>
                                </w:rPr>
                              </w:pPr>
                              <w:r w:rsidRPr="0037661A">
                                <w:rPr>
                                  <w:color w:val="00B2A9" w:themeColor="accent1"/>
                                </w:rPr>
                                <w:t>more intense rainfall</w:t>
                              </w:r>
                              <w:r w:rsidRPr="00F7487D">
                                <w:rPr>
                                  <w:color w:val="00B2A9" w:themeColor="accent1"/>
                                </w:rPr>
                                <w:t xml:space="preserve"> </w:t>
                              </w:r>
                              <w:r>
                                <w:rPr>
                                  <w:color w:val="00B2A9" w:themeColor="accent1"/>
                                </w:rPr>
                                <w:tab/>
                              </w:r>
                              <w:r w:rsidRPr="0037661A">
                                <w:rPr>
                                  <w:color w:val="00B2A9" w:themeColor="accent1"/>
                                </w:rPr>
                                <w:t>more flash floods</w:t>
                              </w:r>
                            </w:p>
                            <w:p w14:paraId="4F22BC1F" w14:textId="77777777" w:rsidR="00F0477D" w:rsidRPr="0037661A" w:rsidRDefault="00F0477D" w:rsidP="006E398B">
                              <w:pPr>
                                <w:pStyle w:val="NoSpacing"/>
                                <w:tabs>
                                  <w:tab w:val="left" w:pos="3686"/>
                                </w:tabs>
                                <w:spacing w:before="40"/>
                                <w:ind w:left="720"/>
                                <w:rPr>
                                  <w:color w:val="00B2A9" w:themeColor="accent1"/>
                                </w:rPr>
                              </w:pPr>
                              <w:r>
                                <w:rPr>
                                  <w:color w:val="00B2A9" w:themeColor="accent1"/>
                                </w:rPr>
                                <w:t>more storm events</w:t>
                              </w:r>
                              <w:r>
                                <w:rPr>
                                  <w:color w:val="00B2A9" w:themeColor="accent1"/>
                                </w:rPr>
                                <w:tab/>
                                <w:t>impact on assets / infrastructure / staff</w:t>
                              </w:r>
                            </w:p>
                            <w:p w14:paraId="0297C363" w14:textId="77777777" w:rsidR="00F0477D" w:rsidRPr="0037661A" w:rsidRDefault="00F0477D" w:rsidP="006E398B">
                              <w:pPr>
                                <w:pStyle w:val="NoSpacing"/>
                                <w:tabs>
                                  <w:tab w:val="left" w:pos="3686"/>
                                </w:tabs>
                                <w:spacing w:before="40"/>
                                <w:ind w:left="720"/>
                                <w:rPr>
                                  <w:color w:val="00B2A9" w:themeColor="accent1"/>
                                </w:rPr>
                              </w:pPr>
                              <w:r w:rsidRPr="0037661A">
                                <w:rPr>
                                  <w:color w:val="00B2A9" w:themeColor="accent1"/>
                                </w:rPr>
                                <w:t>more bushfire weather</w:t>
                              </w:r>
                              <w:r>
                                <w:rPr>
                                  <w:color w:val="00B2A9" w:themeColor="accent1"/>
                                </w:rPr>
                                <w:tab/>
                                <w:t>impacts on water quality (post fires and blue-green algae)</w:t>
                              </w:r>
                            </w:p>
                            <w:p w14:paraId="132F6371" w14:textId="77777777" w:rsidR="00F0477D" w:rsidRPr="0037661A" w:rsidRDefault="00F0477D" w:rsidP="006E398B">
                              <w:pPr>
                                <w:pStyle w:val="NoSpacing"/>
                                <w:tabs>
                                  <w:tab w:val="left" w:pos="3686"/>
                                </w:tabs>
                                <w:spacing w:before="40"/>
                                <w:ind w:left="720"/>
                                <w:rPr>
                                  <w:color w:val="00B2A9" w:themeColor="accent1"/>
                                </w:rPr>
                              </w:pPr>
                              <w:r w:rsidRPr="0037661A">
                                <w:rPr>
                                  <w:color w:val="00B2A9" w:themeColor="accent1"/>
                                </w:rPr>
                                <w:t>sea level rises</w:t>
                              </w:r>
                              <w:r w:rsidRPr="00F7487D">
                                <w:rPr>
                                  <w:color w:val="00B2A9" w:themeColor="accent1"/>
                                </w:rPr>
                                <w:t xml:space="preserve"> </w:t>
                              </w:r>
                              <w:r>
                                <w:rPr>
                                  <w:color w:val="00B2A9" w:themeColor="accent1"/>
                                </w:rPr>
                                <w:tab/>
                                <w:t>reduced snow melt</w:t>
                              </w:r>
                            </w:p>
                            <w:p w14:paraId="1C069B8E" w14:textId="77777777" w:rsidR="00F0477D" w:rsidRPr="0039795F" w:rsidRDefault="00F0477D" w:rsidP="0039795F">
                              <w:pPr>
                                <w:pStyle w:val="NoSpacing"/>
                                <w:rPr>
                                  <w:color w:val="00B2A9" w:themeColor="accent1"/>
                                  <w:sz w:val="12"/>
                                  <w:szCs w:val="12"/>
                                </w:rPr>
                              </w:pPr>
                            </w:p>
                            <w:p w14:paraId="448A553A" w14:textId="77777777" w:rsidR="00F0477D" w:rsidRPr="0037661A" w:rsidRDefault="00F0477D" w:rsidP="0039795F">
                              <w:pPr>
                                <w:pStyle w:val="NoSpacing"/>
                                <w:rPr>
                                  <w:color w:val="00B2A9" w:themeColor="accent1"/>
                                </w:rPr>
                              </w:pPr>
                              <w:r w:rsidRPr="0037661A">
                                <w:rPr>
                                  <w:color w:val="00B2A9" w:themeColor="accent1"/>
                                </w:rPr>
                                <w:t xml:space="preserve">The potential impact of these physical changes on the ability of water </w:t>
                              </w:r>
                              <w:r>
                                <w:rPr>
                                  <w:color w:val="00B2A9" w:themeColor="accent1"/>
                                </w:rPr>
                                <w:t>agencies</w:t>
                              </w:r>
                              <w:r w:rsidRPr="0037661A">
                                <w:rPr>
                                  <w:color w:val="00B2A9" w:themeColor="accent1"/>
                                </w:rPr>
                                <w:t xml:space="preserve"> to perform the statutory functions is also set out in the Pilot Adaptation Action Plan</w:t>
                              </w:r>
                              <w:r>
                                <w:rPr>
                                  <w:color w:val="00B2A9" w:themeColor="accent1"/>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42408848" id="Group 39" o:spid="_x0000_s1035" style="width:486.75pt;height:208.2pt;mso-position-horizontal-relative:char;mso-position-vertical-relative:line" coordorigin="-204,376" coordsize="36030,31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">
                <v:rect id="Rectangle 40" o:spid="_x0000_s1036" style="position:absolute;left:-204;top:376;width:36029;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" fillcolor="#00b2a9 [3204]" stroked="f" strokeweight="2pt">
                  <v:textbox>
                    <w:txbxContent>
                      <w:p w14:paraId="49C69E19" w14:textId="77777777" w:rsidR="00F0477D" w:rsidRDefault="00F0477D" w:rsidP="0039795F">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Climate Change Hazards – “Physical Risks”</w:t>
                        </w:r>
                      </w:p>
                    </w:txbxContent>
                  </v:textbox>
                </v:rect>
                <v:shape id="Text Box 43" o:spid="_x0000_s1037" type="#_x0000_t202" style="position:absolute;left:-45;top:4506;width:35757;height:27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" filled="f" strokecolor="#00857e [2404]" strokeweight="3pt">
                  <v:textbox inset=",7.2pt,,0">
                    <w:txbxContent>
                      <w:p w14:paraId="597368FD" w14:textId="77777777" w:rsidR="00F0477D" w:rsidRPr="004B15EA" w:rsidRDefault="00F0477D" w:rsidP="004B15EA">
                        <w:pPr>
                          <w:pStyle w:val="NoSpacing"/>
                          <w:spacing w:after="180"/>
                          <w:rPr>
                            <w:sz w:val="16"/>
                            <w:szCs w:val="16"/>
                          </w:rPr>
                        </w:pPr>
                        <w:r>
                          <w:rPr>
                            <w:b/>
                          </w:rPr>
                          <w:t xml:space="preserve">Summary from the </w:t>
                        </w:r>
                        <w:r w:rsidRPr="00D85BAE">
                          <w:rPr>
                            <w:b/>
                          </w:rPr>
                          <w:t>Water Sector Pilot Climate Change Adaptation Action Plan</w:t>
                        </w:r>
                        <w:r w:rsidRPr="00D85BAE">
                          <w:t xml:space="preserve"> </w:t>
                        </w:r>
                        <w:r>
                          <w:br/>
                        </w:r>
                        <w:r w:rsidRPr="004B15EA">
                          <w:rPr>
                            <w:sz w:val="16"/>
                            <w:szCs w:val="16"/>
                          </w:rPr>
                          <w:t>(</w:t>
                        </w:r>
                        <w:r w:rsidRPr="004B15EA">
                          <w:rPr>
                            <w:sz w:val="12"/>
                            <w:szCs w:val="12"/>
                          </w:rPr>
                          <w:t>https://www.climatechange.vic.gov.au/victorias-climate-change-framework?_ga=2.216563153.615413939.1559000242-1808771345.1542859861</w:t>
                        </w:r>
                        <w:r w:rsidRPr="004B15EA">
                          <w:rPr>
                            <w:sz w:val="16"/>
                            <w:szCs w:val="16"/>
                          </w:rPr>
                          <w:t>)</w:t>
                        </w:r>
                      </w:p>
                      <w:p w14:paraId="3B8FA5AD" w14:textId="77777777" w:rsidR="00F0477D" w:rsidRPr="0039795F" w:rsidRDefault="00F0477D" w:rsidP="0039795F">
                        <w:pPr>
                          <w:pStyle w:val="NoSpacing"/>
                          <w:rPr>
                            <w:color w:val="00B2A9" w:themeColor="accent1"/>
                            <w:sz w:val="12"/>
                            <w:szCs w:val="12"/>
                          </w:rPr>
                        </w:pPr>
                        <w:r w:rsidRPr="0037661A">
                          <w:rPr>
                            <w:color w:val="00B2A9" w:themeColor="accent1"/>
                          </w:rPr>
                          <w:t xml:space="preserve">The Water Sector Pilot Climate Change Adaptation Action Plan listed the physical risks likely to affect the water </w:t>
                        </w:r>
                        <w:r>
                          <w:rPr>
                            <w:color w:val="00B2A9" w:themeColor="accent1"/>
                          </w:rPr>
                          <w:t>agencies</w:t>
                        </w:r>
                        <w:r w:rsidRPr="0037661A">
                          <w:rPr>
                            <w:color w:val="00B2A9" w:themeColor="accent1"/>
                          </w:rPr>
                          <w:t xml:space="preserve"> to include: </w:t>
                        </w:r>
                        <w:r>
                          <w:rPr>
                            <w:color w:val="00B2A9" w:themeColor="accent1"/>
                          </w:rPr>
                          <w:br/>
                        </w:r>
                      </w:p>
                      <w:p w14:paraId="10D3A9AE" w14:textId="77777777" w:rsidR="00F0477D" w:rsidRPr="0037661A" w:rsidRDefault="00F0477D" w:rsidP="006E398B">
                        <w:pPr>
                          <w:pStyle w:val="NoSpacing"/>
                          <w:tabs>
                            <w:tab w:val="left" w:pos="3686"/>
                          </w:tabs>
                          <w:ind w:left="720"/>
                          <w:rPr>
                            <w:color w:val="00B2A9" w:themeColor="accent1"/>
                          </w:rPr>
                        </w:pPr>
                        <w:r w:rsidRPr="0037661A">
                          <w:rPr>
                            <w:color w:val="00B2A9" w:themeColor="accent1"/>
                          </w:rPr>
                          <w:t>temperature increase</w:t>
                        </w:r>
                        <w:r>
                          <w:rPr>
                            <w:color w:val="00B2A9" w:themeColor="accent1"/>
                          </w:rPr>
                          <w:t>s</w:t>
                        </w:r>
                        <w:r>
                          <w:rPr>
                            <w:color w:val="00B2A9" w:themeColor="accent1"/>
                          </w:rPr>
                          <w:tab/>
                          <w:t>more heatwaves</w:t>
                        </w:r>
                      </w:p>
                      <w:p w14:paraId="232124CC" w14:textId="77777777" w:rsidR="00F0477D" w:rsidRPr="00F7487D" w:rsidRDefault="00F0477D" w:rsidP="006E398B">
                        <w:pPr>
                          <w:pStyle w:val="NoSpacing"/>
                          <w:tabs>
                            <w:tab w:val="left" w:pos="3686"/>
                          </w:tabs>
                          <w:spacing w:before="40"/>
                          <w:ind w:left="720"/>
                          <w:rPr>
                            <w:color w:val="00B2A9" w:themeColor="accent1"/>
                          </w:rPr>
                        </w:pPr>
                        <w:r w:rsidRPr="0037661A">
                          <w:rPr>
                            <w:color w:val="00B2A9" w:themeColor="accent1"/>
                          </w:rPr>
                          <w:t>lower average rainfall</w:t>
                        </w:r>
                        <w:r>
                          <w:rPr>
                            <w:color w:val="00B2A9" w:themeColor="accent1"/>
                          </w:rPr>
                          <w:tab/>
                        </w:r>
                        <w:r w:rsidRPr="00F7487D">
                          <w:rPr>
                            <w:color w:val="00B2A9" w:themeColor="accent1"/>
                          </w:rPr>
                          <w:t>more droughts</w:t>
                        </w:r>
                      </w:p>
                      <w:p w14:paraId="498D5C82" w14:textId="77777777" w:rsidR="00F0477D" w:rsidRDefault="00F0477D" w:rsidP="006E398B">
                        <w:pPr>
                          <w:pStyle w:val="NoSpacing"/>
                          <w:tabs>
                            <w:tab w:val="left" w:pos="3686"/>
                          </w:tabs>
                          <w:spacing w:before="40"/>
                          <w:ind w:left="720"/>
                          <w:rPr>
                            <w:color w:val="00B2A9" w:themeColor="accent1"/>
                          </w:rPr>
                        </w:pPr>
                        <w:r w:rsidRPr="0037661A">
                          <w:rPr>
                            <w:color w:val="00B2A9" w:themeColor="accent1"/>
                          </w:rPr>
                          <w:t>more intense rainfall</w:t>
                        </w:r>
                        <w:r w:rsidRPr="00F7487D">
                          <w:rPr>
                            <w:color w:val="00B2A9" w:themeColor="accent1"/>
                          </w:rPr>
                          <w:t xml:space="preserve"> </w:t>
                        </w:r>
                        <w:r>
                          <w:rPr>
                            <w:color w:val="00B2A9" w:themeColor="accent1"/>
                          </w:rPr>
                          <w:tab/>
                        </w:r>
                        <w:r w:rsidRPr="0037661A">
                          <w:rPr>
                            <w:color w:val="00B2A9" w:themeColor="accent1"/>
                          </w:rPr>
                          <w:t>more flash floods</w:t>
                        </w:r>
                      </w:p>
                      <w:p w14:paraId="4F22BC1F" w14:textId="77777777" w:rsidR="00F0477D" w:rsidRPr="0037661A" w:rsidRDefault="00F0477D" w:rsidP="006E398B">
                        <w:pPr>
                          <w:pStyle w:val="NoSpacing"/>
                          <w:tabs>
                            <w:tab w:val="left" w:pos="3686"/>
                          </w:tabs>
                          <w:spacing w:before="40"/>
                          <w:ind w:left="720"/>
                          <w:rPr>
                            <w:color w:val="00B2A9" w:themeColor="accent1"/>
                          </w:rPr>
                        </w:pPr>
                        <w:r>
                          <w:rPr>
                            <w:color w:val="00B2A9" w:themeColor="accent1"/>
                          </w:rPr>
                          <w:t>more storm events</w:t>
                        </w:r>
                        <w:r>
                          <w:rPr>
                            <w:color w:val="00B2A9" w:themeColor="accent1"/>
                          </w:rPr>
                          <w:tab/>
                          <w:t>impact on assets / infrastructure / staff</w:t>
                        </w:r>
                      </w:p>
                      <w:p w14:paraId="0297C363" w14:textId="77777777" w:rsidR="00F0477D" w:rsidRPr="0037661A" w:rsidRDefault="00F0477D" w:rsidP="006E398B">
                        <w:pPr>
                          <w:pStyle w:val="NoSpacing"/>
                          <w:tabs>
                            <w:tab w:val="left" w:pos="3686"/>
                          </w:tabs>
                          <w:spacing w:before="40"/>
                          <w:ind w:left="720"/>
                          <w:rPr>
                            <w:color w:val="00B2A9" w:themeColor="accent1"/>
                          </w:rPr>
                        </w:pPr>
                        <w:r w:rsidRPr="0037661A">
                          <w:rPr>
                            <w:color w:val="00B2A9" w:themeColor="accent1"/>
                          </w:rPr>
                          <w:t>more bushfire weather</w:t>
                        </w:r>
                        <w:r>
                          <w:rPr>
                            <w:color w:val="00B2A9" w:themeColor="accent1"/>
                          </w:rPr>
                          <w:tab/>
                          <w:t>impacts on water quality (post fires and blue-green algae)</w:t>
                        </w:r>
                      </w:p>
                      <w:p w14:paraId="132F6371" w14:textId="77777777" w:rsidR="00F0477D" w:rsidRPr="0037661A" w:rsidRDefault="00F0477D" w:rsidP="006E398B">
                        <w:pPr>
                          <w:pStyle w:val="NoSpacing"/>
                          <w:tabs>
                            <w:tab w:val="left" w:pos="3686"/>
                          </w:tabs>
                          <w:spacing w:before="40"/>
                          <w:ind w:left="720"/>
                          <w:rPr>
                            <w:color w:val="00B2A9" w:themeColor="accent1"/>
                          </w:rPr>
                        </w:pPr>
                        <w:r w:rsidRPr="0037661A">
                          <w:rPr>
                            <w:color w:val="00B2A9" w:themeColor="accent1"/>
                          </w:rPr>
                          <w:t>sea level rises</w:t>
                        </w:r>
                        <w:r w:rsidRPr="00F7487D">
                          <w:rPr>
                            <w:color w:val="00B2A9" w:themeColor="accent1"/>
                          </w:rPr>
                          <w:t xml:space="preserve"> </w:t>
                        </w:r>
                        <w:r>
                          <w:rPr>
                            <w:color w:val="00B2A9" w:themeColor="accent1"/>
                          </w:rPr>
                          <w:tab/>
                          <w:t>reduced snow melt</w:t>
                        </w:r>
                      </w:p>
                      <w:p w14:paraId="1C069B8E" w14:textId="77777777" w:rsidR="00F0477D" w:rsidRPr="0039795F" w:rsidRDefault="00F0477D" w:rsidP="0039795F">
                        <w:pPr>
                          <w:pStyle w:val="NoSpacing"/>
                          <w:rPr>
                            <w:color w:val="00B2A9" w:themeColor="accent1"/>
                            <w:sz w:val="12"/>
                            <w:szCs w:val="12"/>
                          </w:rPr>
                        </w:pPr>
                      </w:p>
                      <w:p w14:paraId="448A553A" w14:textId="77777777" w:rsidR="00F0477D" w:rsidRPr="0037661A" w:rsidRDefault="00F0477D" w:rsidP="0039795F">
                        <w:pPr>
                          <w:pStyle w:val="NoSpacing"/>
                          <w:rPr>
                            <w:color w:val="00B2A9" w:themeColor="accent1"/>
                          </w:rPr>
                        </w:pPr>
                        <w:r w:rsidRPr="0037661A">
                          <w:rPr>
                            <w:color w:val="00B2A9" w:themeColor="accent1"/>
                          </w:rPr>
                          <w:t xml:space="preserve">The potential impact of these physical changes on the ability of water </w:t>
                        </w:r>
                        <w:r>
                          <w:rPr>
                            <w:color w:val="00B2A9" w:themeColor="accent1"/>
                          </w:rPr>
                          <w:t>agencies</w:t>
                        </w:r>
                        <w:r w:rsidRPr="0037661A">
                          <w:rPr>
                            <w:color w:val="00B2A9" w:themeColor="accent1"/>
                          </w:rPr>
                          <w:t xml:space="preserve"> to perform the statutory functions is also set out in the Pilot Adaptation Action Plan</w:t>
                        </w:r>
                        <w:r>
                          <w:rPr>
                            <w:color w:val="00B2A9" w:themeColor="accent1"/>
                          </w:rPr>
                          <w:t>.</w:t>
                        </w:r>
                      </w:p>
                    </w:txbxContent>
                  </v:textbox>
                </v:shape>
                <w10:anchorlock/>
              </v:group>
            </w:pict>
          </mc:Fallback>
        </mc:AlternateContent>
      </w:r>
    </w:p>
    <w:p w14:paraId="222A908C" w14:textId="77777777" w:rsidR="0039795F" w:rsidRPr="00F279AA" w:rsidRDefault="0039795F" w:rsidP="004B15EA">
      <w:pPr>
        <w:pStyle w:val="Heading3"/>
      </w:pPr>
      <w:bookmarkStart w:id="63" w:name="_Toc531184352"/>
      <w:bookmarkStart w:id="64" w:name="_Toc8995046"/>
      <w:r w:rsidRPr="003E66BB">
        <w:t>Transition Risks</w:t>
      </w:r>
      <w:bookmarkEnd w:id="63"/>
      <w:bookmarkEnd w:id="64"/>
      <w:r w:rsidRPr="003E66BB">
        <w:t xml:space="preserve"> </w:t>
      </w:r>
    </w:p>
    <w:p w14:paraId="55F81BB5" w14:textId="6CA844FE" w:rsidR="0039795F" w:rsidRPr="006B434F" w:rsidRDefault="0039795F" w:rsidP="00041AAA">
      <w:pPr>
        <w:spacing w:after="120"/>
        <w:jc w:val="both"/>
      </w:pPr>
      <w:proofErr w:type="spellStart"/>
      <w:r>
        <w:t>Hutley’s</w:t>
      </w:r>
      <w:proofErr w:type="spellEnd"/>
      <w:r>
        <w:t xml:space="preserve"> opinion used the term “transition risk” to describe the “</w:t>
      </w:r>
      <w:r w:rsidRPr="002B5A03">
        <w:t>indirect financial risks that might arise from the transition to a lower carbon economy”</w:t>
      </w:r>
      <w:r>
        <w:t xml:space="preserve"> (which may </w:t>
      </w:r>
      <w:r w:rsidR="00B93243">
        <w:t xml:space="preserve">or may </w:t>
      </w:r>
      <w:r>
        <w:t>not occur in unpredictable ways) and</w:t>
      </w:r>
      <w:r w:rsidRPr="006B434F">
        <w:t xml:space="preserve"> listed these risks to include:</w:t>
      </w:r>
    </w:p>
    <w:p w14:paraId="2A4BC838" w14:textId="585D495C" w:rsidR="0039795F" w:rsidRPr="006B434F" w:rsidRDefault="0039795F" w:rsidP="00041AAA">
      <w:pPr>
        <w:pStyle w:val="ListParagraph"/>
        <w:numPr>
          <w:ilvl w:val="0"/>
          <w:numId w:val="26"/>
        </w:numPr>
        <w:spacing w:after="160" w:line="259" w:lineRule="auto"/>
        <w:ind w:left="426" w:hanging="426"/>
        <w:jc w:val="both"/>
      </w:pPr>
      <w:r>
        <w:t>c</w:t>
      </w:r>
      <w:r w:rsidRPr="006B434F">
        <w:t>hanges in regulatory policy</w:t>
      </w:r>
      <w:r w:rsidR="001859A1">
        <w:t xml:space="preserve"> </w:t>
      </w:r>
      <w:r w:rsidR="00B516B0">
        <w:t>(e.g</w:t>
      </w:r>
      <w:r w:rsidR="00F31DA7">
        <w:t>.</w:t>
      </w:r>
      <w:r w:rsidR="00B516B0">
        <w:t xml:space="preserve"> moving to zero emissions, see paragraphs below)</w:t>
      </w:r>
    </w:p>
    <w:p w14:paraId="384CE18A" w14:textId="77777777" w:rsidR="0039795F" w:rsidRPr="006B434F" w:rsidRDefault="0039795F" w:rsidP="00041AAA">
      <w:pPr>
        <w:pStyle w:val="ListParagraph"/>
        <w:numPr>
          <w:ilvl w:val="0"/>
          <w:numId w:val="26"/>
        </w:numPr>
        <w:spacing w:after="160" w:line="259" w:lineRule="auto"/>
        <w:ind w:left="426" w:hanging="426"/>
        <w:jc w:val="both"/>
      </w:pPr>
      <w:r>
        <w:t>t</w:t>
      </w:r>
      <w:r w:rsidRPr="006B434F">
        <w:t>echnological innovation (e.g. advances in energy storage efficiency)</w:t>
      </w:r>
    </w:p>
    <w:p w14:paraId="787532C3" w14:textId="77777777" w:rsidR="00B516B0" w:rsidRDefault="0039795F" w:rsidP="00041AAA">
      <w:pPr>
        <w:pStyle w:val="ListParagraph"/>
        <w:numPr>
          <w:ilvl w:val="0"/>
          <w:numId w:val="26"/>
        </w:numPr>
        <w:spacing w:after="160" w:line="259" w:lineRule="auto"/>
        <w:ind w:left="426" w:hanging="426"/>
        <w:jc w:val="both"/>
      </w:pPr>
      <w:r>
        <w:t>s</w:t>
      </w:r>
      <w:r w:rsidRPr="006B434F">
        <w:t xml:space="preserve">ocial adaptation (including changing consumer preferences – which might include </w:t>
      </w:r>
      <w:r>
        <w:t xml:space="preserve">changes to </w:t>
      </w:r>
      <w:r w:rsidRPr="006B434F">
        <w:t>where people live)</w:t>
      </w:r>
      <w:r w:rsidR="006A44E1">
        <w:t xml:space="preserve">; </w:t>
      </w:r>
    </w:p>
    <w:p w14:paraId="4329558E" w14:textId="77777777" w:rsidR="0039795F" w:rsidRDefault="00B516B0" w:rsidP="00041AAA">
      <w:pPr>
        <w:pStyle w:val="ListParagraph"/>
        <w:numPr>
          <w:ilvl w:val="0"/>
          <w:numId w:val="26"/>
        </w:numPr>
        <w:spacing w:after="160" w:line="259" w:lineRule="auto"/>
        <w:ind w:left="426" w:hanging="426"/>
        <w:jc w:val="both"/>
      </w:pPr>
      <w:r>
        <w:t xml:space="preserve">changes to energy, land-use, urban and infrastructure (including transport and buildings) and industrial systems; </w:t>
      </w:r>
      <w:r w:rsidR="006A44E1">
        <w:t>and</w:t>
      </w:r>
    </w:p>
    <w:p w14:paraId="23C40606" w14:textId="77777777" w:rsidR="0039795F" w:rsidRDefault="0039795F" w:rsidP="00041AAA">
      <w:pPr>
        <w:pStyle w:val="ListParagraph"/>
        <w:numPr>
          <w:ilvl w:val="0"/>
          <w:numId w:val="26"/>
        </w:numPr>
        <w:spacing w:after="160" w:line="259" w:lineRule="auto"/>
        <w:ind w:left="426" w:hanging="426"/>
        <w:jc w:val="both"/>
      </w:pPr>
      <w:r>
        <w:t>climate-related litigation relating to the failure of organi</w:t>
      </w:r>
      <w:r w:rsidR="007F4848">
        <w:t>s</w:t>
      </w:r>
      <w:r>
        <w:t>ations to mitigate impacts of climate change, failure to adapt to climate change, and the insufficiency of disclosure around material financial risks.</w:t>
      </w:r>
    </w:p>
    <w:p w14:paraId="3227DB10" w14:textId="77777777" w:rsidR="002B5A03" w:rsidRDefault="0039795F" w:rsidP="00041AAA">
      <w:pPr>
        <w:jc w:val="both"/>
      </w:pPr>
      <w:r w:rsidRPr="007D661B">
        <w:t xml:space="preserve">Hutley opined that </w:t>
      </w:r>
      <w:r w:rsidR="005921DE">
        <w:t>board</w:t>
      </w:r>
      <w:r w:rsidR="001859A1">
        <w:t xml:space="preserve"> members</w:t>
      </w:r>
      <w:r w:rsidRPr="007D661B">
        <w:t xml:space="preserve"> need to consider the impact of </w:t>
      </w:r>
      <w:r>
        <w:t>transitional risks</w:t>
      </w:r>
      <w:r w:rsidRPr="007D661B">
        <w:t xml:space="preserve"> on actions planned t</w:t>
      </w:r>
      <w:r>
        <w:t>o be taken by the organisation and</w:t>
      </w:r>
      <w:r w:rsidRPr="007D661B">
        <w:t xml:space="preserve"> </w:t>
      </w:r>
      <w:r>
        <w:t xml:space="preserve">to assess the impact of these risks on the ability to deliver </w:t>
      </w:r>
      <w:r w:rsidRPr="007D661B">
        <w:t>projec</w:t>
      </w:r>
      <w:r>
        <w:t>ts into the future</w:t>
      </w:r>
      <w:r w:rsidRPr="007D661B">
        <w:t xml:space="preserve">. </w:t>
      </w:r>
    </w:p>
    <w:p w14:paraId="3E0BC835" w14:textId="77777777" w:rsidR="002B5A03" w:rsidRDefault="002B5A03" w:rsidP="00041AAA">
      <w:pPr>
        <w:jc w:val="both"/>
      </w:pPr>
    </w:p>
    <w:p w14:paraId="650C7976" w14:textId="77777777" w:rsidR="0039795F" w:rsidRDefault="0039795F" w:rsidP="00041AAA">
      <w:pPr>
        <w:jc w:val="both"/>
      </w:pPr>
      <w:r>
        <w:t xml:space="preserve">Water corporations have seen </w:t>
      </w:r>
      <w:r w:rsidR="00B516B0">
        <w:t>one</w:t>
      </w:r>
      <w:r>
        <w:t xml:space="preserve"> of </w:t>
      </w:r>
      <w:r w:rsidR="00B516B0">
        <w:t xml:space="preserve">the </w:t>
      </w:r>
      <w:r>
        <w:t xml:space="preserve">transition risks Hutley </w:t>
      </w:r>
      <w:r w:rsidR="008856FD">
        <w:t>describes</w:t>
      </w:r>
      <w:r>
        <w:t xml:space="preserve">. </w:t>
      </w:r>
      <w:r w:rsidRPr="000D13FB">
        <w:t xml:space="preserve">The Victorian Government’s water policy “Water for Victoria” (2016) </w:t>
      </w:r>
      <w:r w:rsidRPr="00891D20">
        <w:t>commits water corporations to demonstrating a pathway to net-zero emissions and to pledge an interim emission reduction target to be achieved by 2025.</w:t>
      </w:r>
      <w:r>
        <w:t xml:space="preserve"> The latter</w:t>
      </w:r>
      <w:r w:rsidRPr="000D13FB">
        <w:t xml:space="preserve"> was formalised by the Minister for Water via the </w:t>
      </w:r>
      <w:r w:rsidRPr="006A44E1">
        <w:rPr>
          <w:i/>
        </w:rPr>
        <w:t>Statement of Obligations (Emissions Reduction)</w:t>
      </w:r>
      <w:r>
        <w:t xml:space="preserve"> issued in March 2018</w:t>
      </w:r>
      <w:r w:rsidRPr="000D13FB">
        <w:t xml:space="preserve">. </w:t>
      </w:r>
    </w:p>
    <w:p w14:paraId="2A9C8666" w14:textId="77777777" w:rsidR="00224CCF" w:rsidRDefault="00224CCF" w:rsidP="00041AAA">
      <w:pPr>
        <w:jc w:val="both"/>
      </w:pPr>
    </w:p>
    <w:p w14:paraId="51DCCB6C" w14:textId="77777777" w:rsidR="003C1C55" w:rsidRPr="00F279AA" w:rsidRDefault="003C1C55" w:rsidP="003C1C55">
      <w:pPr>
        <w:pStyle w:val="Heading3"/>
      </w:pPr>
      <w:r>
        <w:t>Opportunity Risks</w:t>
      </w:r>
      <w:r w:rsidRPr="003E66BB">
        <w:t xml:space="preserve"> </w:t>
      </w:r>
      <w:r w:rsidR="00EF0668">
        <w:t xml:space="preserve">Arising from Transition </w:t>
      </w:r>
    </w:p>
    <w:p w14:paraId="1E74DC4E" w14:textId="3852B698" w:rsidR="003C1C55" w:rsidRPr="00443AAE" w:rsidRDefault="003C1C55" w:rsidP="00443AAE">
      <w:pPr>
        <w:jc w:val="both"/>
      </w:pPr>
      <w:r w:rsidRPr="00443AAE">
        <w:t xml:space="preserve">By </w:t>
      </w:r>
      <w:proofErr w:type="gramStart"/>
      <w:r w:rsidRPr="00443AAE">
        <w:t>taking action</w:t>
      </w:r>
      <w:proofErr w:type="gramEnd"/>
      <w:r w:rsidRPr="00443AAE">
        <w:t xml:space="preserve"> to reduce emissions there </w:t>
      </w:r>
      <w:r w:rsidR="007350DE">
        <w:t>may be attendant</w:t>
      </w:r>
      <w:r w:rsidRPr="00443AAE">
        <w:t xml:space="preserve"> </w:t>
      </w:r>
      <w:r w:rsidR="007350DE">
        <w:t>opportunities</w:t>
      </w:r>
      <w:r w:rsidR="00315A05">
        <w:t xml:space="preserve"> -</w:t>
      </w:r>
      <w:r w:rsidR="007350DE">
        <w:t xml:space="preserve"> or benefits</w:t>
      </w:r>
      <w:r w:rsidR="00315A05">
        <w:t xml:space="preserve"> -</w:t>
      </w:r>
      <w:r w:rsidRPr="00443AAE">
        <w:t xml:space="preserve"> to </w:t>
      </w:r>
      <w:r w:rsidR="007350DE">
        <w:t>the water sector</w:t>
      </w:r>
      <w:r w:rsidRPr="00443AAE">
        <w:t xml:space="preserve">. </w:t>
      </w:r>
      <w:r w:rsidR="007350DE">
        <w:t>For example, by</w:t>
      </w:r>
      <w:r w:rsidRPr="00443AAE">
        <w:t xml:space="preserve"> understanding and managing energy use</w:t>
      </w:r>
      <w:r w:rsidR="00CE6424">
        <w:t>,</w:t>
      </w:r>
      <w:r w:rsidR="007350DE">
        <w:t xml:space="preserve"> water entities may be able to</w:t>
      </w:r>
      <w:r w:rsidRPr="00443AAE">
        <w:t xml:space="preserve"> cut operating costs and</w:t>
      </w:r>
      <w:r w:rsidR="007350DE">
        <w:t>/or</w:t>
      </w:r>
      <w:r w:rsidRPr="00443AAE">
        <w:t xml:space="preserve"> reduce energy supply disruptions. More energy efficient equipment (e.g. pumps, lighting, </w:t>
      </w:r>
      <w:r w:rsidR="00CE6424">
        <w:t xml:space="preserve">and </w:t>
      </w:r>
      <w:r w:rsidRPr="00443AAE">
        <w:t xml:space="preserve">vehicles) and investment in clean energy, </w:t>
      </w:r>
      <w:r w:rsidR="00CE6424">
        <w:t>may also</w:t>
      </w:r>
      <w:r w:rsidRPr="00443AAE">
        <w:t xml:space="preserve"> help </w:t>
      </w:r>
      <w:r w:rsidR="007350DE">
        <w:t xml:space="preserve">reduce the risk of increasing </w:t>
      </w:r>
      <w:r w:rsidRPr="00443AAE">
        <w:t xml:space="preserve">energy </w:t>
      </w:r>
      <w:r w:rsidR="00315A05">
        <w:t>costs</w:t>
      </w:r>
      <w:r w:rsidRPr="00443AAE">
        <w:t>. In terms of office-based operations, upgrading buildings</w:t>
      </w:r>
      <w:r w:rsidR="00315A05">
        <w:t>’</w:t>
      </w:r>
      <w:r w:rsidRPr="00443AAE">
        <w:t xml:space="preserve"> </w:t>
      </w:r>
      <w:r w:rsidR="007350DE" w:rsidRPr="00443AAE">
        <w:t>thermal performance</w:t>
      </w:r>
      <w:r w:rsidR="007350DE">
        <w:t xml:space="preserve"> </w:t>
      </w:r>
      <w:r w:rsidR="00CE6424">
        <w:t>may</w:t>
      </w:r>
      <w:r w:rsidR="007350DE">
        <w:t xml:space="preserve"> </w:t>
      </w:r>
      <w:r w:rsidR="00AA7511">
        <w:t xml:space="preserve">increase </w:t>
      </w:r>
      <w:r w:rsidR="007350DE">
        <w:t>protection from</w:t>
      </w:r>
      <w:r w:rsidRPr="00443AAE">
        <w:t xml:space="preserve"> climate impacts</w:t>
      </w:r>
      <w:r w:rsidR="00CE6424">
        <w:t xml:space="preserve"> (e.g.</w:t>
      </w:r>
      <w:r w:rsidR="007350DE">
        <w:t xml:space="preserve"> increased and more numerous</w:t>
      </w:r>
      <w:r w:rsidRPr="00443AAE">
        <w:t xml:space="preserve"> hot days</w:t>
      </w:r>
      <w:r w:rsidR="00CE6424">
        <w:t>)</w:t>
      </w:r>
      <w:r w:rsidRPr="00443AAE">
        <w:t xml:space="preserve"> </w:t>
      </w:r>
      <w:r w:rsidR="00315A05">
        <w:t>and also</w:t>
      </w:r>
      <w:r w:rsidR="007350DE">
        <w:t xml:space="preserve"> make staff </w:t>
      </w:r>
      <w:r w:rsidRPr="00443AAE">
        <w:t>more comfortable, health</w:t>
      </w:r>
      <w:r w:rsidR="00B93243">
        <w:t>y</w:t>
      </w:r>
      <w:r w:rsidRPr="00443AAE">
        <w:t xml:space="preserve"> and productive</w:t>
      </w:r>
      <w:r w:rsidR="007350DE">
        <w:t>.</w:t>
      </w:r>
      <w:r w:rsidRPr="00443AAE">
        <w:t xml:space="preserve"> </w:t>
      </w:r>
      <w:r w:rsidR="007350DE">
        <w:t>In addition, b</w:t>
      </w:r>
      <w:r w:rsidRPr="00443AAE">
        <w:t xml:space="preserve">eing </w:t>
      </w:r>
      <w:r w:rsidR="007350DE">
        <w:t xml:space="preserve">progressive </w:t>
      </w:r>
      <w:r w:rsidRPr="00443AAE">
        <w:t xml:space="preserve">on </w:t>
      </w:r>
      <w:r w:rsidR="007350DE">
        <w:t xml:space="preserve">climate change adaptation may provide </w:t>
      </w:r>
      <w:r w:rsidR="00315A05">
        <w:t xml:space="preserve">an </w:t>
      </w:r>
      <w:r w:rsidRPr="00443AAE">
        <w:t>opportunit</w:t>
      </w:r>
      <w:r w:rsidR="00315A05">
        <w:t>y</w:t>
      </w:r>
      <w:r w:rsidRPr="00443AAE">
        <w:t xml:space="preserve"> to export water </w:t>
      </w:r>
      <w:r w:rsidR="007350DE">
        <w:t>related</w:t>
      </w:r>
      <w:r w:rsidRPr="00443AAE">
        <w:t xml:space="preserve"> technologies and policy reform around the world.</w:t>
      </w:r>
    </w:p>
    <w:p w14:paraId="04346FA9" w14:textId="77777777" w:rsidR="003C1C55" w:rsidRDefault="003C1C55" w:rsidP="00041AAA">
      <w:pPr>
        <w:jc w:val="both"/>
      </w:pPr>
    </w:p>
    <w:p w14:paraId="6AAC5945" w14:textId="77777777" w:rsidR="001B29CC" w:rsidRDefault="001B29CC" w:rsidP="00041AAA">
      <w:pPr>
        <w:jc w:val="both"/>
      </w:pPr>
    </w:p>
    <w:p w14:paraId="70E992B7" w14:textId="77777777" w:rsidR="001C5A30" w:rsidRPr="00954D05" w:rsidRDefault="00054A17" w:rsidP="008856FD">
      <w:pPr>
        <w:sectPr w:rsidR="001C5A30" w:rsidRPr="00954D05" w:rsidSect="009917A7">
          <w:pgSz w:w="11907" w:h="16840" w:code="9"/>
          <w:pgMar w:top="993" w:right="1134" w:bottom="1134" w:left="1134" w:header="283" w:footer="480" w:gutter="0"/>
          <w:pgNumType w:start="1"/>
          <w:cols w:space="720"/>
          <w:docGrid w:linePitch="360"/>
        </w:sectPr>
      </w:pPr>
      <w:r w:rsidRPr="00B61D9B">
        <w:rPr>
          <w:b/>
          <w:noProof/>
        </w:rPr>
        <w:lastRenderedPageBreak/>
        <mc:AlternateContent>
          <mc:Choice Requires="wpg">
            <w:drawing>
              <wp:inline distT="0" distB="0" distL="0" distR="0" wp14:anchorId="13EEBFC1" wp14:editId="493F0DC1">
                <wp:extent cx="6153150" cy="3307081"/>
                <wp:effectExtent l="0" t="0" r="0" b="26670"/>
                <wp:docPr id="46" name="Group 46"/>
                <wp:cNvGraphicFramePr/>
                <a:graphic xmlns:a="http://schemas.openxmlformats.org/drawingml/2006/main">
                  <a:graphicData uri="http://schemas.microsoft.com/office/word/2010/wordprocessingGroup">
                    <wpg:wgp>
                      <wpg:cNvGrpSpPr/>
                      <wpg:grpSpPr>
                        <a:xfrm>
                          <a:off x="0" y="0"/>
                          <a:ext cx="6153150" cy="3307081"/>
                          <a:chOff x="6352" y="95232"/>
                          <a:chExt cx="3592222" cy="3314959"/>
                        </a:xfrm>
                      </wpg:grpSpPr>
                      <wps:wsp>
                        <wps:cNvPr id="49" name="Rectangle 49"/>
                        <wps:cNvSpPr/>
                        <wps:spPr>
                          <a:xfrm>
                            <a:off x="6352" y="95232"/>
                            <a:ext cx="3592222" cy="33404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022526" w14:textId="77777777" w:rsidR="00F0477D" w:rsidRDefault="00F0477D" w:rsidP="009A777D">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Transition Risks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19057" y="398656"/>
                            <a:ext cx="3567448" cy="3011535"/>
                          </a:xfrm>
                          <a:prstGeom prst="rect">
                            <a:avLst/>
                          </a:prstGeom>
                          <a:noFill/>
                          <a:ln w="38100">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EA48FBE" w14:textId="77777777" w:rsidR="00F0477D" w:rsidRPr="004B15EA" w:rsidRDefault="00F0477D" w:rsidP="009A777D">
                              <w:pPr>
                                <w:pStyle w:val="introduction-text"/>
                                <w:shd w:val="clear" w:color="auto" w:fill="FBFBFB"/>
                                <w:spacing w:before="0" w:beforeAutospacing="0" w:after="180" w:afterAutospacing="0"/>
                                <w:rPr>
                                  <w:rFonts w:asciiTheme="minorHAnsi" w:hAnsiTheme="minorHAnsi" w:cs="Arial"/>
                                  <w:b/>
                                  <w:color w:val="363534" w:themeColor="text1"/>
                                  <w:sz w:val="12"/>
                                  <w:szCs w:val="12"/>
                                </w:rPr>
                              </w:pPr>
                              <w:r w:rsidRPr="002B5A03">
                                <w:rPr>
                                  <w:rFonts w:asciiTheme="minorHAnsi" w:hAnsiTheme="minorHAnsi" w:cs="Arial"/>
                                  <w:b/>
                                  <w:color w:val="363534" w:themeColor="text1"/>
                                  <w:sz w:val="20"/>
                                  <w:szCs w:val="20"/>
                                </w:rPr>
                                <w:t>Extract from Victoria’s Climate Change Framework</w:t>
                              </w:r>
                              <w:r>
                                <w:rPr>
                                  <w:rFonts w:asciiTheme="minorHAnsi" w:hAnsiTheme="minorHAnsi" w:cs="Arial"/>
                                  <w:b/>
                                  <w:color w:val="363534" w:themeColor="text1"/>
                                  <w:sz w:val="20"/>
                                  <w:szCs w:val="20"/>
                                </w:rPr>
                                <w:br/>
                              </w:r>
                              <w:r w:rsidRPr="004B15EA">
                                <w:rPr>
                                  <w:rFonts w:asciiTheme="minorHAnsi" w:hAnsiTheme="minorHAnsi" w:cs="Arial"/>
                                  <w:b/>
                                  <w:color w:val="363534" w:themeColor="text1"/>
                                  <w:sz w:val="12"/>
                                  <w:szCs w:val="12"/>
                                </w:rPr>
                                <w:t>(</w:t>
                              </w:r>
                              <w:hyperlink r:id="rId41" w:history="1">
                                <w:r w:rsidRPr="004B15EA">
                                  <w:rPr>
                                    <w:rStyle w:val="Hyperlink"/>
                                    <w:rFonts w:asciiTheme="minorHAnsi" w:hAnsiTheme="minorHAnsi" w:cs="Arial"/>
                                    <w:b/>
                                    <w:sz w:val="12"/>
                                    <w:szCs w:val="12"/>
                                  </w:rPr>
                                  <w:t>https://www.climatechange.vic.gov.au/victorias-climate-change-framework?_ga=2.216563153.615413939.1559000242-1808771345.1542859861</w:t>
                                </w:r>
                              </w:hyperlink>
                              <w:r w:rsidRPr="004B15EA">
                                <w:rPr>
                                  <w:rFonts w:asciiTheme="minorHAnsi" w:hAnsiTheme="minorHAnsi" w:cs="Arial"/>
                                  <w:b/>
                                  <w:color w:val="363534" w:themeColor="text1"/>
                                  <w:sz w:val="12"/>
                                  <w:szCs w:val="12"/>
                                </w:rPr>
                                <w:t>)</w:t>
                              </w:r>
                            </w:p>
                            <w:p w14:paraId="6A2B44D0" w14:textId="77777777" w:rsidR="00F0477D" w:rsidRPr="002B5A03" w:rsidRDefault="00F0477D" w:rsidP="009A777D">
                              <w:pPr>
                                <w:autoSpaceDE w:val="0"/>
                                <w:autoSpaceDN w:val="0"/>
                                <w:adjustRightInd w:val="0"/>
                                <w:spacing w:line="240" w:lineRule="auto"/>
                                <w:rPr>
                                  <w:color w:val="00B2A9" w:themeColor="accent1"/>
                                </w:rPr>
                              </w:pPr>
                              <w:r w:rsidRPr="002B5A03">
                                <w:rPr>
                                  <w:b/>
                                  <w:color w:val="00B2A9" w:themeColor="accent1"/>
                                </w:rPr>
                                <w:t>Our approach to climate change action</w:t>
                              </w:r>
                              <w:r>
                                <w:rPr>
                                  <w:b/>
                                  <w:color w:val="00B2A9" w:themeColor="accent1"/>
                                </w:rPr>
                                <w:t xml:space="preserve">:  </w:t>
                              </w:r>
                              <w:r w:rsidRPr="002B5A03">
                                <w:rPr>
                                  <w:color w:val="00B2A9" w:themeColor="accent1"/>
                                </w:rPr>
                                <w:t>To achieve our vision for Victoria in 2050, we need to reduce our emissions and prepare for the impacts of climate change. The most effective way of doing this is to all work together, to share our knowledge and experience, and to form partnerships to drive further action.</w:t>
                              </w:r>
                            </w:p>
                            <w:p w14:paraId="18FBC2C5" w14:textId="77777777" w:rsidR="00F0477D" w:rsidRPr="002B5A03" w:rsidRDefault="00F0477D" w:rsidP="009A777D">
                              <w:pPr>
                                <w:autoSpaceDE w:val="0"/>
                                <w:autoSpaceDN w:val="0"/>
                                <w:adjustRightInd w:val="0"/>
                                <w:spacing w:line="240" w:lineRule="auto"/>
                                <w:rPr>
                                  <w:color w:val="00B2A9" w:themeColor="accent1"/>
                                </w:rPr>
                              </w:pPr>
                            </w:p>
                            <w:p w14:paraId="0D6BC5ED" w14:textId="77777777" w:rsidR="00F0477D" w:rsidRPr="002B5A03" w:rsidRDefault="00F0477D" w:rsidP="009A777D">
                              <w:pPr>
                                <w:autoSpaceDE w:val="0"/>
                                <w:autoSpaceDN w:val="0"/>
                                <w:adjustRightInd w:val="0"/>
                                <w:spacing w:line="240" w:lineRule="auto"/>
                                <w:rPr>
                                  <w:color w:val="00B2A9" w:themeColor="accent1"/>
                                </w:rPr>
                              </w:pPr>
                              <w:r w:rsidRPr="002B5A03">
                                <w:rPr>
                                  <w:b/>
                                  <w:color w:val="00B2A9" w:themeColor="accent1"/>
                                </w:rPr>
                                <w:t>Driving emissions reductions</w:t>
                              </w:r>
                              <w:r>
                                <w:rPr>
                                  <w:b/>
                                  <w:color w:val="00B2A9" w:themeColor="accent1"/>
                                </w:rPr>
                                <w:t xml:space="preserve">:  </w:t>
                              </w:r>
                              <w:r w:rsidRPr="002B5A03">
                                <w:rPr>
                                  <w:color w:val="00B2A9" w:themeColor="accent1"/>
                                </w:rPr>
                                <w:t>There are many ways we can reduce emissions. In Victoria, four pillars underpin our transition to net zero emissions while maintaining economic prosperity:</w:t>
                              </w:r>
                            </w:p>
                            <w:p w14:paraId="7A94DE13" w14:textId="77777777" w:rsidR="00F0477D" w:rsidRPr="002B5A03" w:rsidRDefault="00F0477D" w:rsidP="009A777D">
                              <w:pPr>
                                <w:pStyle w:val="ListBullet"/>
                                <w:tabs>
                                  <w:tab w:val="clear" w:pos="170"/>
                                  <w:tab w:val="num" w:pos="284"/>
                                </w:tabs>
                                <w:ind w:left="284" w:hanging="284"/>
                                <w:rPr>
                                  <w:color w:val="00B2A9" w:themeColor="accent1"/>
                                </w:rPr>
                              </w:pPr>
                              <w:r w:rsidRPr="002B5A03">
                                <w:rPr>
                                  <w:color w:val="00B2A9" w:themeColor="accent1"/>
                                </w:rPr>
                                <w:t>Increase energy efficiency and productivity across the economy, including in our homes, offices, industry and transport.</w:t>
                              </w:r>
                            </w:p>
                            <w:p w14:paraId="3C187BF5" w14:textId="77777777" w:rsidR="00F0477D" w:rsidRPr="002B5A03" w:rsidRDefault="00F0477D" w:rsidP="009A777D">
                              <w:pPr>
                                <w:pStyle w:val="ListBullet"/>
                                <w:tabs>
                                  <w:tab w:val="clear" w:pos="170"/>
                                  <w:tab w:val="num" w:pos="284"/>
                                </w:tabs>
                                <w:ind w:left="284" w:hanging="284"/>
                                <w:rPr>
                                  <w:color w:val="00B2A9" w:themeColor="accent1"/>
                                </w:rPr>
                              </w:pPr>
                              <w:r w:rsidRPr="002B5A03">
                                <w:rPr>
                                  <w:color w:val="00B2A9" w:themeColor="accent1"/>
                                </w:rPr>
                                <w:t>Move to a clean electricity supply by increasing renewable energy generation.</w:t>
                              </w:r>
                            </w:p>
                            <w:p w14:paraId="125845FD" w14:textId="77777777" w:rsidR="00F0477D" w:rsidRPr="002B5A03" w:rsidRDefault="00F0477D" w:rsidP="009A777D">
                              <w:pPr>
                                <w:pStyle w:val="ListBullet"/>
                                <w:tabs>
                                  <w:tab w:val="clear" w:pos="170"/>
                                  <w:tab w:val="num" w:pos="284"/>
                                </w:tabs>
                                <w:ind w:left="284" w:hanging="284"/>
                                <w:rPr>
                                  <w:color w:val="00B2A9" w:themeColor="accent1"/>
                                </w:rPr>
                              </w:pPr>
                              <w:r w:rsidRPr="002B5A03">
                                <w:rPr>
                                  <w:color w:val="00B2A9" w:themeColor="accent1"/>
                                </w:rPr>
                                <w:t>Electrify our economy and switch to clean fuels by increasing the use of electricity to power our homes, cars and public transport and using biofuels and gas in freight, air travel and industry.</w:t>
                              </w:r>
                            </w:p>
                            <w:p w14:paraId="5F81C889" w14:textId="77777777" w:rsidR="00F0477D" w:rsidRPr="002B5A03" w:rsidRDefault="00F0477D" w:rsidP="00BF6A08">
                              <w:pPr>
                                <w:pStyle w:val="ListBullet"/>
                                <w:tabs>
                                  <w:tab w:val="clear" w:pos="170"/>
                                  <w:tab w:val="num" w:pos="284"/>
                                </w:tabs>
                                <w:ind w:left="284" w:hanging="284"/>
                                <w:rPr>
                                  <w:color w:val="00B2A9" w:themeColor="accent1"/>
                                </w:rPr>
                              </w:pPr>
                              <w:r w:rsidRPr="007350DE">
                                <w:rPr>
                                  <w:color w:val="00B2A9" w:themeColor="accent1"/>
                                </w:rPr>
                                <w:t>Reduce non-energy emissions and increase carbon storage through industrial processes improvements and improving carbon storage in trees, plants and soil.</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13EEBFC1" id="Group 46" o:spid="_x0000_s1038" style="width:484.5pt;height:260.4pt;mso-position-horizontal-relative:char;mso-position-vertical-relative:line" coordorigin="63,952" coordsize="35922,3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">
                <v:rect id="Rectangle 49" o:spid="_x0000_s1039" style="position:absolute;left:63;top:952;width:35922;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" fillcolor="#00b2a9 [3204]" stroked="f" strokeweight="2pt">
                  <v:textbox>
                    <w:txbxContent>
                      <w:p w14:paraId="00022526" w14:textId="77777777" w:rsidR="00F0477D" w:rsidRDefault="00F0477D" w:rsidP="009A777D">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Transition Risks</w:t>
                        </w:r>
                      </w:p>
                    </w:txbxContent>
                  </v:textbox>
                </v:rect>
                <v:shape id="Text Box 50" o:spid="_x0000_s1040" type="#_x0000_t202" style="position:absolute;left:190;top:3986;width:35675;height:30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" filled="f" strokecolor="#00857e [2404]" strokeweight="3pt">
                  <v:textbox inset=",7.2pt,,0">
                    <w:txbxContent>
                      <w:p w14:paraId="5EA48FBE" w14:textId="77777777" w:rsidR="00F0477D" w:rsidRPr="004B15EA" w:rsidRDefault="00F0477D" w:rsidP="009A777D">
                        <w:pPr>
                          <w:pStyle w:val="introduction-text"/>
                          <w:shd w:val="clear" w:color="auto" w:fill="FBFBFB"/>
                          <w:spacing w:before="0" w:beforeAutospacing="0" w:after="180" w:afterAutospacing="0"/>
                          <w:rPr>
                            <w:rFonts w:asciiTheme="minorHAnsi" w:hAnsiTheme="minorHAnsi" w:cs="Arial"/>
                            <w:b/>
                            <w:color w:val="363534" w:themeColor="text1"/>
                            <w:sz w:val="12"/>
                            <w:szCs w:val="12"/>
                          </w:rPr>
                        </w:pPr>
                        <w:r w:rsidRPr="002B5A03">
                          <w:rPr>
                            <w:rFonts w:asciiTheme="minorHAnsi" w:hAnsiTheme="minorHAnsi" w:cs="Arial"/>
                            <w:b/>
                            <w:color w:val="363534" w:themeColor="text1"/>
                            <w:sz w:val="20"/>
                            <w:szCs w:val="20"/>
                          </w:rPr>
                          <w:t>Extract from Victoria’s Climate Change Framework</w:t>
                        </w:r>
                        <w:r>
                          <w:rPr>
                            <w:rFonts w:asciiTheme="minorHAnsi" w:hAnsiTheme="minorHAnsi" w:cs="Arial"/>
                            <w:b/>
                            <w:color w:val="363534" w:themeColor="text1"/>
                            <w:sz w:val="20"/>
                            <w:szCs w:val="20"/>
                          </w:rPr>
                          <w:br/>
                        </w:r>
                        <w:r w:rsidRPr="004B15EA">
                          <w:rPr>
                            <w:rFonts w:asciiTheme="minorHAnsi" w:hAnsiTheme="minorHAnsi" w:cs="Arial"/>
                            <w:b/>
                            <w:color w:val="363534" w:themeColor="text1"/>
                            <w:sz w:val="12"/>
                            <w:szCs w:val="12"/>
                          </w:rPr>
                          <w:t>(</w:t>
                        </w:r>
                        <w:hyperlink r:id="rId42" w:history="1">
                          <w:r w:rsidRPr="004B15EA">
                            <w:rPr>
                              <w:rStyle w:val="Hyperlink"/>
                              <w:rFonts w:asciiTheme="minorHAnsi" w:hAnsiTheme="minorHAnsi" w:cs="Arial"/>
                              <w:b/>
                              <w:sz w:val="12"/>
                              <w:szCs w:val="12"/>
                            </w:rPr>
                            <w:t>https://www.climatechange.vic.gov.au/victorias-climate-change-framework?_ga=2.216563153.615413939.1559000242-1808771345.1542859861</w:t>
                          </w:r>
                        </w:hyperlink>
                        <w:r w:rsidRPr="004B15EA">
                          <w:rPr>
                            <w:rFonts w:asciiTheme="minorHAnsi" w:hAnsiTheme="minorHAnsi" w:cs="Arial"/>
                            <w:b/>
                            <w:color w:val="363534" w:themeColor="text1"/>
                            <w:sz w:val="12"/>
                            <w:szCs w:val="12"/>
                          </w:rPr>
                          <w:t>)</w:t>
                        </w:r>
                      </w:p>
                      <w:p w14:paraId="6A2B44D0" w14:textId="77777777" w:rsidR="00F0477D" w:rsidRPr="002B5A03" w:rsidRDefault="00F0477D" w:rsidP="009A777D">
                        <w:pPr>
                          <w:autoSpaceDE w:val="0"/>
                          <w:autoSpaceDN w:val="0"/>
                          <w:adjustRightInd w:val="0"/>
                          <w:spacing w:line="240" w:lineRule="auto"/>
                          <w:rPr>
                            <w:color w:val="00B2A9" w:themeColor="accent1"/>
                          </w:rPr>
                        </w:pPr>
                        <w:r w:rsidRPr="002B5A03">
                          <w:rPr>
                            <w:b/>
                            <w:color w:val="00B2A9" w:themeColor="accent1"/>
                          </w:rPr>
                          <w:t>Our approach to climate change action</w:t>
                        </w:r>
                        <w:r>
                          <w:rPr>
                            <w:b/>
                            <w:color w:val="00B2A9" w:themeColor="accent1"/>
                          </w:rPr>
                          <w:t xml:space="preserve">:  </w:t>
                        </w:r>
                        <w:r w:rsidRPr="002B5A03">
                          <w:rPr>
                            <w:color w:val="00B2A9" w:themeColor="accent1"/>
                          </w:rPr>
                          <w:t>To achieve our vision for Victoria in 2050, we need to reduce our emissions and prepare for the impacts of climate change. The most effective way of doing this is to all work together, to share our knowledge and experience, and to form partnerships to drive further action.</w:t>
                        </w:r>
                      </w:p>
                      <w:p w14:paraId="18FBC2C5" w14:textId="77777777" w:rsidR="00F0477D" w:rsidRPr="002B5A03" w:rsidRDefault="00F0477D" w:rsidP="009A777D">
                        <w:pPr>
                          <w:autoSpaceDE w:val="0"/>
                          <w:autoSpaceDN w:val="0"/>
                          <w:adjustRightInd w:val="0"/>
                          <w:spacing w:line="240" w:lineRule="auto"/>
                          <w:rPr>
                            <w:color w:val="00B2A9" w:themeColor="accent1"/>
                          </w:rPr>
                        </w:pPr>
                      </w:p>
                      <w:p w14:paraId="0D6BC5ED" w14:textId="77777777" w:rsidR="00F0477D" w:rsidRPr="002B5A03" w:rsidRDefault="00F0477D" w:rsidP="009A777D">
                        <w:pPr>
                          <w:autoSpaceDE w:val="0"/>
                          <w:autoSpaceDN w:val="0"/>
                          <w:adjustRightInd w:val="0"/>
                          <w:spacing w:line="240" w:lineRule="auto"/>
                          <w:rPr>
                            <w:color w:val="00B2A9" w:themeColor="accent1"/>
                          </w:rPr>
                        </w:pPr>
                        <w:r w:rsidRPr="002B5A03">
                          <w:rPr>
                            <w:b/>
                            <w:color w:val="00B2A9" w:themeColor="accent1"/>
                          </w:rPr>
                          <w:t>Driving emissions reductions</w:t>
                        </w:r>
                        <w:r>
                          <w:rPr>
                            <w:b/>
                            <w:color w:val="00B2A9" w:themeColor="accent1"/>
                          </w:rPr>
                          <w:t xml:space="preserve">:  </w:t>
                        </w:r>
                        <w:r w:rsidRPr="002B5A03">
                          <w:rPr>
                            <w:color w:val="00B2A9" w:themeColor="accent1"/>
                          </w:rPr>
                          <w:t>There are many ways we can reduce emissions. In Victoria, four pillars underpin our transition to net zero emissions while maintaining economic prosperity:</w:t>
                        </w:r>
                      </w:p>
                      <w:p w14:paraId="7A94DE13" w14:textId="77777777" w:rsidR="00F0477D" w:rsidRPr="002B5A03" w:rsidRDefault="00F0477D" w:rsidP="009A777D">
                        <w:pPr>
                          <w:pStyle w:val="ListBullet"/>
                          <w:tabs>
                            <w:tab w:val="clear" w:pos="170"/>
                            <w:tab w:val="num" w:pos="284"/>
                          </w:tabs>
                          <w:ind w:left="284" w:hanging="284"/>
                          <w:rPr>
                            <w:color w:val="00B2A9" w:themeColor="accent1"/>
                          </w:rPr>
                        </w:pPr>
                        <w:r w:rsidRPr="002B5A03">
                          <w:rPr>
                            <w:color w:val="00B2A9" w:themeColor="accent1"/>
                          </w:rPr>
                          <w:t>Increase energy efficiency and productivity across the economy, including in our homes, offices, industry and transport.</w:t>
                        </w:r>
                      </w:p>
                      <w:p w14:paraId="3C187BF5" w14:textId="77777777" w:rsidR="00F0477D" w:rsidRPr="002B5A03" w:rsidRDefault="00F0477D" w:rsidP="009A777D">
                        <w:pPr>
                          <w:pStyle w:val="ListBullet"/>
                          <w:tabs>
                            <w:tab w:val="clear" w:pos="170"/>
                            <w:tab w:val="num" w:pos="284"/>
                          </w:tabs>
                          <w:ind w:left="284" w:hanging="284"/>
                          <w:rPr>
                            <w:color w:val="00B2A9" w:themeColor="accent1"/>
                          </w:rPr>
                        </w:pPr>
                        <w:r w:rsidRPr="002B5A03">
                          <w:rPr>
                            <w:color w:val="00B2A9" w:themeColor="accent1"/>
                          </w:rPr>
                          <w:t>Move to a clean electricity supply by increasing renewable energy generation.</w:t>
                        </w:r>
                      </w:p>
                      <w:p w14:paraId="125845FD" w14:textId="77777777" w:rsidR="00F0477D" w:rsidRPr="002B5A03" w:rsidRDefault="00F0477D" w:rsidP="009A777D">
                        <w:pPr>
                          <w:pStyle w:val="ListBullet"/>
                          <w:tabs>
                            <w:tab w:val="clear" w:pos="170"/>
                            <w:tab w:val="num" w:pos="284"/>
                          </w:tabs>
                          <w:ind w:left="284" w:hanging="284"/>
                          <w:rPr>
                            <w:color w:val="00B2A9" w:themeColor="accent1"/>
                          </w:rPr>
                        </w:pPr>
                        <w:r w:rsidRPr="002B5A03">
                          <w:rPr>
                            <w:color w:val="00B2A9" w:themeColor="accent1"/>
                          </w:rPr>
                          <w:t>Electrify our economy and switch to clean fuels by increasing the use of electricity to power our homes, cars and public transport and using biofuels and gas in freight, air travel and industry.</w:t>
                        </w:r>
                      </w:p>
                      <w:p w14:paraId="5F81C889" w14:textId="77777777" w:rsidR="00F0477D" w:rsidRPr="002B5A03" w:rsidRDefault="00F0477D" w:rsidP="00BF6A08">
                        <w:pPr>
                          <w:pStyle w:val="ListBullet"/>
                          <w:tabs>
                            <w:tab w:val="clear" w:pos="170"/>
                            <w:tab w:val="num" w:pos="284"/>
                          </w:tabs>
                          <w:ind w:left="284" w:hanging="284"/>
                          <w:rPr>
                            <w:color w:val="00B2A9" w:themeColor="accent1"/>
                          </w:rPr>
                        </w:pPr>
                        <w:r w:rsidRPr="007350DE">
                          <w:rPr>
                            <w:color w:val="00B2A9" w:themeColor="accent1"/>
                          </w:rPr>
                          <w:t>Reduce non-energy emissions and increase carbon storage through industrial processes improvements and improving carbon storage in trees, plants and soil.</w:t>
                        </w:r>
                      </w:p>
                    </w:txbxContent>
                  </v:textbox>
                </v:shape>
                <w10:anchorlock/>
              </v:group>
            </w:pict>
          </mc:Fallback>
        </mc:AlternateContent>
      </w:r>
      <w:bookmarkEnd w:id="54"/>
      <w:bookmarkEnd w:id="55"/>
      <w:bookmarkEnd w:id="56"/>
      <w:bookmarkEnd w:id="57"/>
      <w:bookmarkEnd w:id="58"/>
      <w:bookmarkEnd w:id="59"/>
    </w:p>
    <w:p w14:paraId="4BAE70D7" w14:textId="77777777" w:rsidR="00F279AA" w:rsidRPr="00692514" w:rsidRDefault="00F279AA" w:rsidP="0024027D">
      <w:pPr>
        <w:pStyle w:val="Heading1"/>
        <w:spacing w:before="0"/>
        <w:rPr>
          <w:b w:val="0"/>
        </w:rPr>
      </w:pPr>
      <w:bookmarkStart w:id="65" w:name="_Toc531184354"/>
      <w:bookmarkStart w:id="66" w:name="_Toc5102883"/>
      <w:bookmarkStart w:id="67" w:name="_Toc8995047"/>
      <w:bookmarkStart w:id="68" w:name="_Toc12989038"/>
      <w:bookmarkStart w:id="69" w:name="_Toc286018771"/>
      <w:bookmarkStart w:id="70" w:name="_Toc317324555"/>
      <w:bookmarkStart w:id="71" w:name="_Toc484009121"/>
      <w:bookmarkEnd w:id="37"/>
      <w:bookmarkEnd w:id="38"/>
      <w:r w:rsidRPr="00692514">
        <w:lastRenderedPageBreak/>
        <w:t xml:space="preserve">What is the extent of a </w:t>
      </w:r>
      <w:r w:rsidR="002B796C">
        <w:t>board member</w:t>
      </w:r>
      <w:r w:rsidRPr="00692514">
        <w:t>’s duty?</w:t>
      </w:r>
      <w:bookmarkEnd w:id="65"/>
      <w:bookmarkEnd w:id="66"/>
      <w:bookmarkEnd w:id="67"/>
      <w:bookmarkEnd w:id="68"/>
    </w:p>
    <w:p w14:paraId="7E2BB368" w14:textId="77777777" w:rsidR="00236F62" w:rsidRDefault="00236F62" w:rsidP="00F279AA">
      <w:pPr>
        <w:pStyle w:val="Heading2"/>
        <w:rPr>
          <w:b w:val="0"/>
        </w:rPr>
      </w:pPr>
      <w:bookmarkStart w:id="72" w:name="_Toc8995048"/>
      <w:bookmarkStart w:id="73" w:name="_Toc12989039"/>
      <w:bookmarkStart w:id="74" w:name="_Toc5102884"/>
      <w:bookmarkStart w:id="75" w:name="_Toc531184355"/>
      <w:bookmarkEnd w:id="69"/>
      <w:bookmarkEnd w:id="70"/>
      <w:bookmarkEnd w:id="71"/>
      <w:r>
        <w:rPr>
          <w:b w:val="0"/>
        </w:rPr>
        <w:t xml:space="preserve">Functions of the </w:t>
      </w:r>
      <w:r w:rsidR="005921DE">
        <w:rPr>
          <w:b w:val="0"/>
        </w:rPr>
        <w:t>board</w:t>
      </w:r>
      <w:r w:rsidR="00C940AD">
        <w:rPr>
          <w:b w:val="0"/>
        </w:rPr>
        <w:t xml:space="preserve"> </w:t>
      </w:r>
      <w:r w:rsidR="0086666C">
        <w:rPr>
          <w:b w:val="0"/>
        </w:rPr>
        <w:t>and</w:t>
      </w:r>
      <w:r w:rsidR="00C940AD">
        <w:rPr>
          <w:b w:val="0"/>
        </w:rPr>
        <w:t xml:space="preserve"> functions of the entity</w:t>
      </w:r>
      <w:bookmarkEnd w:id="72"/>
      <w:bookmarkEnd w:id="73"/>
    </w:p>
    <w:p w14:paraId="6D8E8BAC" w14:textId="77777777" w:rsidR="002B5A03" w:rsidRDefault="002B5A03" w:rsidP="001B29CC">
      <w:pPr>
        <w:pStyle w:val="BodyText"/>
        <w:jc w:val="both"/>
        <w:rPr>
          <w:lang w:eastAsia="en-AU"/>
        </w:rPr>
      </w:pPr>
      <w:r>
        <w:rPr>
          <w:lang w:eastAsia="en-AU"/>
        </w:rPr>
        <w:t>The role of the members of a board of an entity is separate from the role of the entity itself.</w:t>
      </w:r>
      <w:r w:rsidR="004E1E32">
        <w:rPr>
          <w:lang w:eastAsia="en-AU"/>
        </w:rPr>
        <w:t xml:space="preserve"> Under both the </w:t>
      </w:r>
      <w:r w:rsidR="004E1E32" w:rsidRPr="004E1E32">
        <w:rPr>
          <w:i/>
          <w:lang w:eastAsia="en-AU"/>
        </w:rPr>
        <w:t>Catchment and Land Protection Act 1994</w:t>
      </w:r>
      <w:r w:rsidR="004E1E32">
        <w:rPr>
          <w:lang w:eastAsia="en-AU"/>
        </w:rPr>
        <w:t xml:space="preserve"> (Section 16)</w:t>
      </w:r>
      <w:r w:rsidR="00390B8C" w:rsidRPr="00390B8C">
        <w:rPr>
          <w:rStyle w:val="FootnoteReference"/>
          <w:lang w:eastAsia="en-AU"/>
        </w:rPr>
        <w:t xml:space="preserve"> </w:t>
      </w:r>
      <w:r w:rsidR="00390B8C">
        <w:rPr>
          <w:rStyle w:val="FootnoteReference"/>
          <w:lang w:eastAsia="en-AU"/>
        </w:rPr>
        <w:footnoteReference w:id="13"/>
      </w:r>
      <w:r w:rsidR="004E1E32">
        <w:rPr>
          <w:lang w:eastAsia="en-AU"/>
        </w:rPr>
        <w:t xml:space="preserve"> and the </w:t>
      </w:r>
      <w:r w:rsidR="004E1E32" w:rsidRPr="004E1E32">
        <w:rPr>
          <w:i/>
          <w:lang w:eastAsia="en-AU"/>
        </w:rPr>
        <w:t>Water Act 1989</w:t>
      </w:r>
      <w:r w:rsidR="004E1E32">
        <w:rPr>
          <w:lang w:eastAsia="en-AU"/>
        </w:rPr>
        <w:t xml:space="preserve"> (Section 95), the boards of the entities are responsible for: </w:t>
      </w:r>
    </w:p>
    <w:p w14:paraId="10913F19" w14:textId="77777777" w:rsidR="00236F62" w:rsidRDefault="004E1E32" w:rsidP="00236F62">
      <w:pPr>
        <w:pStyle w:val="BodyText"/>
        <w:numPr>
          <w:ilvl w:val="0"/>
          <w:numId w:val="20"/>
        </w:numPr>
        <w:rPr>
          <w:lang w:eastAsia="en-AU"/>
        </w:rPr>
      </w:pPr>
      <w:r>
        <w:rPr>
          <w:lang w:eastAsia="en-AU"/>
        </w:rPr>
        <w:t>s</w:t>
      </w:r>
      <w:r w:rsidR="00236F62">
        <w:rPr>
          <w:lang w:eastAsia="en-AU"/>
        </w:rPr>
        <w:t>trategic planning of the entity</w:t>
      </w:r>
      <w:r>
        <w:rPr>
          <w:lang w:eastAsia="en-AU"/>
        </w:rPr>
        <w:t xml:space="preserve">, and </w:t>
      </w:r>
    </w:p>
    <w:p w14:paraId="2F2E4E11" w14:textId="77777777" w:rsidR="00236F62" w:rsidRDefault="004E1E32" w:rsidP="00236F62">
      <w:pPr>
        <w:pStyle w:val="BodyText"/>
        <w:numPr>
          <w:ilvl w:val="0"/>
          <w:numId w:val="20"/>
        </w:numPr>
        <w:rPr>
          <w:lang w:eastAsia="en-AU"/>
        </w:rPr>
      </w:pPr>
      <w:r>
        <w:rPr>
          <w:lang w:eastAsia="en-AU"/>
        </w:rPr>
        <w:t>m</w:t>
      </w:r>
      <w:r w:rsidR="00236F62">
        <w:rPr>
          <w:lang w:eastAsia="en-AU"/>
        </w:rPr>
        <w:t xml:space="preserve">anaging the affairs of the entity, including ensuring the performance of the functions and carrying out of the duties of the entity. </w:t>
      </w:r>
    </w:p>
    <w:p w14:paraId="1E75AD8E" w14:textId="77777777" w:rsidR="00236F62" w:rsidRDefault="00236F62" w:rsidP="001B29CC">
      <w:pPr>
        <w:pStyle w:val="BodyText"/>
        <w:jc w:val="both"/>
        <w:rPr>
          <w:lang w:eastAsia="en-AU"/>
        </w:rPr>
      </w:pPr>
      <w:r>
        <w:rPr>
          <w:lang w:eastAsia="en-AU"/>
        </w:rPr>
        <w:t xml:space="preserve">In this respect, the members of a </w:t>
      </w:r>
      <w:r w:rsidR="005921DE">
        <w:rPr>
          <w:lang w:eastAsia="en-AU"/>
        </w:rPr>
        <w:t>board</w:t>
      </w:r>
      <w:r>
        <w:rPr>
          <w:lang w:eastAsia="en-AU"/>
        </w:rPr>
        <w:t xml:space="preserve"> are</w:t>
      </w:r>
      <w:r w:rsidR="004E1E32">
        <w:rPr>
          <w:lang w:eastAsia="en-AU"/>
        </w:rPr>
        <w:t xml:space="preserve"> not</w:t>
      </w:r>
      <w:r>
        <w:rPr>
          <w:lang w:eastAsia="en-AU"/>
        </w:rPr>
        <w:t xml:space="preserve"> required to deliver the functions of the entity directly, but to ensure that those functions are strategically planned for and managed</w:t>
      </w:r>
      <w:r w:rsidR="00E9413E">
        <w:rPr>
          <w:lang w:eastAsia="en-AU"/>
        </w:rPr>
        <w:t xml:space="preserve"> by the entity</w:t>
      </w:r>
      <w:r>
        <w:rPr>
          <w:lang w:eastAsia="en-AU"/>
        </w:rPr>
        <w:t xml:space="preserve">. </w:t>
      </w:r>
      <w:r w:rsidR="00B01250">
        <w:rPr>
          <w:lang w:eastAsia="en-AU"/>
        </w:rPr>
        <w:t>This includes oversight of risk management.</w:t>
      </w:r>
    </w:p>
    <w:p w14:paraId="238FF016" w14:textId="273B142A" w:rsidR="00F279AA" w:rsidRPr="00692514" w:rsidRDefault="00F279AA" w:rsidP="00F279AA">
      <w:pPr>
        <w:pStyle w:val="Heading2"/>
        <w:rPr>
          <w:b w:val="0"/>
        </w:rPr>
      </w:pPr>
      <w:bookmarkStart w:id="76" w:name="_Toc8995049"/>
      <w:bookmarkStart w:id="77" w:name="_Toc12989040"/>
      <w:r w:rsidRPr="00692514">
        <w:t>Manag</w:t>
      </w:r>
      <w:r w:rsidR="00D95373">
        <w:t>ing</w:t>
      </w:r>
      <w:r w:rsidRPr="00692514">
        <w:t xml:space="preserve"> the direct risks to the delivery of </w:t>
      </w:r>
      <w:r w:rsidR="00B01250">
        <w:t>the</w:t>
      </w:r>
      <w:r w:rsidRPr="00692514">
        <w:t xml:space="preserve"> </w:t>
      </w:r>
      <w:r w:rsidR="00652718">
        <w:t>entity</w:t>
      </w:r>
      <w:r w:rsidRPr="00692514">
        <w:t>’s functions</w:t>
      </w:r>
      <w:bookmarkEnd w:id="74"/>
      <w:bookmarkEnd w:id="76"/>
      <w:bookmarkEnd w:id="77"/>
      <w:r w:rsidRPr="00692514">
        <w:t xml:space="preserve"> </w:t>
      </w:r>
      <w:bookmarkEnd w:id="75"/>
    </w:p>
    <w:p w14:paraId="63FA4B1D" w14:textId="77777777" w:rsidR="00F279AA" w:rsidRDefault="00F279AA" w:rsidP="001B29CC">
      <w:pPr>
        <w:jc w:val="both"/>
      </w:pPr>
      <w:bookmarkStart w:id="78" w:name="_Toc5102885"/>
      <w:bookmarkStart w:id="79" w:name="_Toc317324557"/>
      <w:bookmarkStart w:id="80" w:name="_Toc484009123"/>
      <w:r>
        <w:t>The</w:t>
      </w:r>
      <w:r w:rsidR="000B21DB">
        <w:t xml:space="preserve"> scope</w:t>
      </w:r>
      <w:r>
        <w:t xml:space="preserve"> of the duty to address the risks arising from climate change extends to the responsibilities of a </w:t>
      </w:r>
      <w:r w:rsidR="002B796C">
        <w:t>board member</w:t>
      </w:r>
      <w:r>
        <w:t xml:space="preserve"> of a water </w:t>
      </w:r>
      <w:r w:rsidR="002B796C">
        <w:t>entity</w:t>
      </w:r>
      <w:r>
        <w:t xml:space="preserve"> set out in the enabling legislation</w:t>
      </w:r>
      <w:r w:rsidR="00C940AD">
        <w:t xml:space="preserve"> and specified in the Statemen</w:t>
      </w:r>
      <w:r w:rsidR="0086666C">
        <w:t>t</w:t>
      </w:r>
      <w:r w:rsidR="00C940AD">
        <w:t xml:space="preserve"> of Obligation</w:t>
      </w:r>
      <w:r w:rsidR="0086666C">
        <w:t>s</w:t>
      </w:r>
      <w:r>
        <w:t xml:space="preserve">. </w:t>
      </w:r>
    </w:p>
    <w:p w14:paraId="1420908C" w14:textId="77777777" w:rsidR="00F279AA" w:rsidRDefault="00F279AA" w:rsidP="001B29CC">
      <w:pPr>
        <w:jc w:val="both"/>
      </w:pPr>
    </w:p>
    <w:p w14:paraId="40560BBF" w14:textId="4B3117D8" w:rsidR="00F279AA" w:rsidRDefault="00F279AA" w:rsidP="001B29CC">
      <w:pPr>
        <w:spacing w:after="120"/>
        <w:jc w:val="both"/>
      </w:pPr>
      <w:r>
        <w:t xml:space="preserve">The core functions of catchment management authorities and water corporations are set out in the </w:t>
      </w:r>
      <w:r w:rsidRPr="00BC1E43">
        <w:rPr>
          <w:i/>
        </w:rPr>
        <w:t>Catchment and Land Protection Act 1994</w:t>
      </w:r>
      <w:r>
        <w:rPr>
          <w:i/>
        </w:rPr>
        <w:t xml:space="preserve"> </w:t>
      </w:r>
      <w:r w:rsidRPr="004F0212">
        <w:t>and the</w:t>
      </w:r>
      <w:r>
        <w:rPr>
          <w:i/>
        </w:rPr>
        <w:t xml:space="preserve"> </w:t>
      </w:r>
      <w:r w:rsidRPr="00472C18">
        <w:rPr>
          <w:i/>
        </w:rPr>
        <w:t>Water Act 1989</w:t>
      </w:r>
      <w:r>
        <w:t xml:space="preserve">. </w:t>
      </w:r>
      <w:r w:rsidR="003B7472">
        <w:t>As of 2019 t</w:t>
      </w:r>
      <w:r>
        <w:t xml:space="preserve">hese </w:t>
      </w:r>
      <w:r w:rsidR="00117EAF">
        <w:t xml:space="preserve">may </w:t>
      </w:r>
      <w:r>
        <w:t xml:space="preserve">include, but are not limited to: </w:t>
      </w:r>
    </w:p>
    <w:p w14:paraId="400D83C4" w14:textId="77777777" w:rsidR="00B01250" w:rsidRPr="00C74392" w:rsidRDefault="00B01250" w:rsidP="00F279AA">
      <w:pPr>
        <w:spacing w:after="120"/>
        <w:rPr>
          <w:i/>
        </w:rPr>
      </w:pPr>
    </w:p>
    <w:tbl>
      <w:tblPr>
        <w:tblStyle w:val="TableGrid"/>
        <w:tblW w:w="0" w:type="auto"/>
        <w:tblLook w:val="04A0" w:firstRow="1" w:lastRow="0" w:firstColumn="1" w:lastColumn="0" w:noHBand="0" w:noVBand="1"/>
      </w:tblPr>
      <w:tblGrid>
        <w:gridCol w:w="3969"/>
        <w:gridCol w:w="5670"/>
      </w:tblGrid>
      <w:tr w:rsidR="00B01250" w14:paraId="681423F5" w14:textId="77777777" w:rsidTr="009207C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969" w:type="dxa"/>
          </w:tcPr>
          <w:p w14:paraId="6184C6D3" w14:textId="77777777" w:rsidR="00B01250" w:rsidRDefault="00B01250" w:rsidP="00F279AA">
            <w:pPr>
              <w:spacing w:after="120"/>
            </w:pPr>
            <w:r>
              <w:t xml:space="preserve">Water corporations </w:t>
            </w:r>
          </w:p>
        </w:tc>
        <w:tc>
          <w:tcPr>
            <w:tcW w:w="5670" w:type="dxa"/>
          </w:tcPr>
          <w:p w14:paraId="3DCC7793" w14:textId="77777777" w:rsidR="00B01250" w:rsidRDefault="00B01250" w:rsidP="00F279AA">
            <w:pPr>
              <w:spacing w:after="120"/>
              <w:cnfStyle w:val="100000000000" w:firstRow="1" w:lastRow="0" w:firstColumn="0" w:lastColumn="0" w:oddVBand="0" w:evenVBand="0" w:oddHBand="0" w:evenHBand="0" w:firstRowFirstColumn="0" w:firstRowLastColumn="0" w:lastRowFirstColumn="0" w:lastRowLastColumn="0"/>
            </w:pPr>
            <w:r>
              <w:t xml:space="preserve">Catchment management authorities </w:t>
            </w:r>
          </w:p>
        </w:tc>
      </w:tr>
      <w:tr w:rsidR="008A7986" w14:paraId="17707DB3" w14:textId="77777777" w:rsidTr="009207CE">
        <w:tc>
          <w:tcPr>
            <w:tcW w:w="3969" w:type="dxa"/>
          </w:tcPr>
          <w:p w14:paraId="67B45ADF" w14:textId="77777777" w:rsidR="008A7986" w:rsidRDefault="008A7986" w:rsidP="008A7986">
            <w:pPr>
              <w:pStyle w:val="ListParagraph"/>
              <w:numPr>
                <w:ilvl w:val="0"/>
                <w:numId w:val="27"/>
              </w:numPr>
              <w:spacing w:after="160" w:line="259" w:lineRule="auto"/>
              <w:ind w:left="426" w:hanging="426"/>
            </w:pPr>
            <w:r>
              <w:t>w</w:t>
            </w:r>
            <w:r w:rsidRPr="00023A19">
              <w:t xml:space="preserve">ater </w:t>
            </w:r>
            <w:r>
              <w:t>s</w:t>
            </w:r>
            <w:r w:rsidRPr="00023A19">
              <w:t>upply</w:t>
            </w:r>
            <w:r>
              <w:t xml:space="preserve"> services</w:t>
            </w:r>
          </w:p>
        </w:tc>
        <w:tc>
          <w:tcPr>
            <w:tcW w:w="5670" w:type="dxa"/>
          </w:tcPr>
          <w:p w14:paraId="0D0F1A4C" w14:textId="77777777" w:rsidR="008A7986" w:rsidRDefault="008F3303" w:rsidP="008A7986">
            <w:pPr>
              <w:pStyle w:val="ListParagraph"/>
              <w:numPr>
                <w:ilvl w:val="0"/>
                <w:numId w:val="27"/>
              </w:numPr>
              <w:spacing w:after="160" w:line="259" w:lineRule="auto"/>
              <w:ind w:left="426" w:hanging="426"/>
            </w:pPr>
            <w:r>
              <w:t xml:space="preserve">Regional planning and coordination </w:t>
            </w:r>
            <w:r w:rsidR="003B7472">
              <w:t>e.g. through the</w:t>
            </w:r>
            <w:r>
              <w:t xml:space="preserve"> </w:t>
            </w:r>
            <w:r w:rsidR="008A7986">
              <w:t>preparation of regional catchment strategies</w:t>
            </w:r>
            <w:r w:rsidR="003B7472">
              <w:t xml:space="preserve"> and waterway strategies</w:t>
            </w:r>
          </w:p>
        </w:tc>
      </w:tr>
      <w:tr w:rsidR="008A7986" w14:paraId="464B7A36" w14:textId="77777777" w:rsidTr="009207CE">
        <w:tc>
          <w:tcPr>
            <w:tcW w:w="3969" w:type="dxa"/>
          </w:tcPr>
          <w:p w14:paraId="5192F652" w14:textId="77777777" w:rsidR="008A7986" w:rsidRDefault="008A7986" w:rsidP="008A7986">
            <w:pPr>
              <w:pStyle w:val="ListParagraph"/>
              <w:numPr>
                <w:ilvl w:val="0"/>
                <w:numId w:val="27"/>
              </w:numPr>
              <w:spacing w:after="160" w:line="259" w:lineRule="auto"/>
              <w:ind w:left="426" w:hanging="426"/>
            </w:pPr>
            <w:r>
              <w:t>s</w:t>
            </w:r>
            <w:r w:rsidRPr="00023A19">
              <w:t xml:space="preserve">ewerage </w:t>
            </w:r>
            <w:r>
              <w:t>services</w:t>
            </w:r>
          </w:p>
        </w:tc>
        <w:tc>
          <w:tcPr>
            <w:tcW w:w="5670" w:type="dxa"/>
          </w:tcPr>
          <w:p w14:paraId="0E008DC5" w14:textId="77777777" w:rsidR="008A7986" w:rsidRDefault="008A7986" w:rsidP="008A7986">
            <w:pPr>
              <w:pStyle w:val="ListParagraph"/>
              <w:numPr>
                <w:ilvl w:val="0"/>
                <w:numId w:val="27"/>
              </w:numPr>
              <w:spacing w:after="160" w:line="259" w:lineRule="auto"/>
              <w:ind w:left="426" w:hanging="426"/>
            </w:pPr>
            <w:r>
              <w:t>prepare special area plans</w:t>
            </w:r>
          </w:p>
        </w:tc>
      </w:tr>
      <w:tr w:rsidR="008A7986" w14:paraId="114E33EB" w14:textId="77777777" w:rsidTr="009207CE">
        <w:tc>
          <w:tcPr>
            <w:tcW w:w="3969" w:type="dxa"/>
          </w:tcPr>
          <w:p w14:paraId="589C3392" w14:textId="77777777" w:rsidR="008A7986" w:rsidRDefault="008A7986" w:rsidP="008A7986">
            <w:pPr>
              <w:pStyle w:val="ListParagraph"/>
              <w:numPr>
                <w:ilvl w:val="0"/>
                <w:numId w:val="27"/>
              </w:numPr>
              <w:spacing w:after="160" w:line="259" w:lineRule="auto"/>
              <w:ind w:left="426" w:hanging="426"/>
            </w:pPr>
            <w:r>
              <w:t>trade waste and related services</w:t>
            </w:r>
          </w:p>
        </w:tc>
        <w:tc>
          <w:tcPr>
            <w:tcW w:w="5670" w:type="dxa"/>
          </w:tcPr>
          <w:p w14:paraId="7B734C97" w14:textId="356C90B0" w:rsidR="008A7986" w:rsidRDefault="008F3303" w:rsidP="008A7986">
            <w:pPr>
              <w:pStyle w:val="ListParagraph"/>
              <w:numPr>
                <w:ilvl w:val="0"/>
                <w:numId w:val="27"/>
              </w:numPr>
              <w:spacing w:after="160" w:line="259" w:lineRule="auto"/>
              <w:ind w:left="426" w:hanging="426"/>
            </w:pPr>
            <w:r>
              <w:t>provid</w:t>
            </w:r>
            <w:r w:rsidR="003B7472">
              <w:t>e</w:t>
            </w:r>
            <w:r>
              <w:t xml:space="preserve"> guidance on land-use conditions</w:t>
            </w:r>
            <w:r w:rsidDel="008F3303">
              <w:t xml:space="preserve"> </w:t>
            </w:r>
          </w:p>
        </w:tc>
      </w:tr>
      <w:tr w:rsidR="008F3303" w14:paraId="2FAD560D" w14:textId="77777777" w:rsidTr="009207CE">
        <w:tc>
          <w:tcPr>
            <w:tcW w:w="3969" w:type="dxa"/>
          </w:tcPr>
          <w:p w14:paraId="002A89FA" w14:textId="77777777" w:rsidR="008F3303" w:rsidRDefault="008F3303" w:rsidP="008F3303">
            <w:pPr>
              <w:pStyle w:val="ListParagraph"/>
              <w:numPr>
                <w:ilvl w:val="0"/>
                <w:numId w:val="27"/>
              </w:numPr>
              <w:spacing w:after="160" w:line="259" w:lineRule="auto"/>
              <w:ind w:left="426" w:hanging="426"/>
            </w:pPr>
            <w:r>
              <w:t xml:space="preserve">waterway management </w:t>
            </w:r>
          </w:p>
        </w:tc>
        <w:tc>
          <w:tcPr>
            <w:tcW w:w="5670" w:type="dxa"/>
          </w:tcPr>
          <w:p w14:paraId="7AFBF9DC" w14:textId="77777777" w:rsidR="008F3303" w:rsidRDefault="008F3303" w:rsidP="008F3303">
            <w:pPr>
              <w:pStyle w:val="ListParagraph"/>
              <w:numPr>
                <w:ilvl w:val="0"/>
                <w:numId w:val="27"/>
              </w:numPr>
              <w:spacing w:after="160" w:line="259" w:lineRule="auto"/>
              <w:ind w:left="426" w:hanging="426"/>
            </w:pPr>
            <w:r>
              <w:t>waterway management</w:t>
            </w:r>
          </w:p>
        </w:tc>
      </w:tr>
      <w:tr w:rsidR="008F3303" w14:paraId="5E76B3AB" w14:textId="77777777" w:rsidTr="009207CE">
        <w:tc>
          <w:tcPr>
            <w:tcW w:w="3969" w:type="dxa"/>
          </w:tcPr>
          <w:p w14:paraId="27CAEC98" w14:textId="77777777" w:rsidR="008F3303" w:rsidRDefault="008F3303" w:rsidP="008F3303">
            <w:pPr>
              <w:pStyle w:val="ListParagraph"/>
              <w:numPr>
                <w:ilvl w:val="0"/>
                <w:numId w:val="27"/>
              </w:numPr>
              <w:spacing w:after="160" w:line="259" w:lineRule="auto"/>
              <w:ind w:left="426" w:hanging="426"/>
            </w:pPr>
            <w:r>
              <w:t>drainage (regional)</w:t>
            </w:r>
          </w:p>
        </w:tc>
        <w:tc>
          <w:tcPr>
            <w:tcW w:w="5670" w:type="dxa"/>
          </w:tcPr>
          <w:p w14:paraId="2EE33BB7" w14:textId="287FC333" w:rsidR="008F3303" w:rsidRDefault="0060674B" w:rsidP="008F3303">
            <w:pPr>
              <w:pStyle w:val="ListParagraph"/>
              <w:numPr>
                <w:ilvl w:val="0"/>
                <w:numId w:val="27"/>
              </w:numPr>
              <w:spacing w:after="160" w:line="259" w:lineRule="auto"/>
              <w:ind w:left="426" w:hanging="426"/>
            </w:pPr>
            <w:r>
              <w:t>drainage (regional) (limited responsibilities)</w:t>
            </w:r>
          </w:p>
        </w:tc>
      </w:tr>
      <w:tr w:rsidR="008F3303" w14:paraId="6E2DF1BD" w14:textId="77777777" w:rsidTr="009207CE">
        <w:tc>
          <w:tcPr>
            <w:tcW w:w="3969" w:type="dxa"/>
          </w:tcPr>
          <w:p w14:paraId="0AD79F4F" w14:textId="77777777" w:rsidR="008F3303" w:rsidRDefault="008F3303" w:rsidP="008F3303">
            <w:pPr>
              <w:pStyle w:val="ListParagraph"/>
              <w:numPr>
                <w:ilvl w:val="0"/>
                <w:numId w:val="27"/>
              </w:numPr>
              <w:spacing w:after="160" w:line="259" w:lineRule="auto"/>
              <w:ind w:left="426" w:hanging="426"/>
            </w:pPr>
            <w:r>
              <w:t xml:space="preserve">floodplain management </w:t>
            </w:r>
          </w:p>
        </w:tc>
        <w:tc>
          <w:tcPr>
            <w:tcW w:w="5670" w:type="dxa"/>
          </w:tcPr>
          <w:p w14:paraId="0D075AAA" w14:textId="77777777" w:rsidR="008F3303" w:rsidRDefault="008F3303" w:rsidP="008F3303">
            <w:pPr>
              <w:pStyle w:val="ListParagraph"/>
              <w:numPr>
                <w:ilvl w:val="0"/>
                <w:numId w:val="27"/>
              </w:numPr>
              <w:spacing w:after="160" w:line="259" w:lineRule="auto"/>
              <w:ind w:left="426" w:hanging="426"/>
            </w:pPr>
            <w:r>
              <w:t>floodplain management</w:t>
            </w:r>
          </w:p>
        </w:tc>
      </w:tr>
      <w:tr w:rsidR="008F3303" w14:paraId="5091B9CD" w14:textId="77777777" w:rsidTr="009207CE">
        <w:tc>
          <w:tcPr>
            <w:tcW w:w="3969" w:type="dxa"/>
          </w:tcPr>
          <w:p w14:paraId="739FD286" w14:textId="77777777" w:rsidR="008F3303" w:rsidRDefault="008F3303" w:rsidP="008F3303">
            <w:pPr>
              <w:pStyle w:val="ListParagraph"/>
              <w:numPr>
                <w:ilvl w:val="0"/>
                <w:numId w:val="27"/>
              </w:numPr>
              <w:spacing w:after="160" w:line="259" w:lineRule="auto"/>
              <w:ind w:left="426" w:hanging="426"/>
            </w:pPr>
            <w:r>
              <w:t>irrigation</w:t>
            </w:r>
          </w:p>
        </w:tc>
        <w:tc>
          <w:tcPr>
            <w:tcW w:w="5670" w:type="dxa"/>
          </w:tcPr>
          <w:p w14:paraId="555C4A0D" w14:textId="20F773E6" w:rsidR="008F3303" w:rsidRDefault="003B7472" w:rsidP="008F3303">
            <w:pPr>
              <w:pStyle w:val="ListParagraph"/>
              <w:numPr>
                <w:ilvl w:val="0"/>
                <w:numId w:val="27"/>
              </w:numPr>
              <w:spacing w:after="160" w:line="259" w:lineRule="auto"/>
              <w:ind w:left="426" w:hanging="426"/>
            </w:pPr>
            <w:r>
              <w:t xml:space="preserve"> integrated catchment management</w:t>
            </w:r>
          </w:p>
        </w:tc>
      </w:tr>
      <w:tr w:rsidR="008F3303" w14:paraId="48CD22D4" w14:textId="77777777" w:rsidTr="009207CE">
        <w:tc>
          <w:tcPr>
            <w:tcW w:w="3969" w:type="dxa"/>
          </w:tcPr>
          <w:p w14:paraId="0191C897" w14:textId="77777777" w:rsidR="008F3303" w:rsidRDefault="008F3303" w:rsidP="008F3303">
            <w:pPr>
              <w:pStyle w:val="ListParagraph"/>
              <w:numPr>
                <w:ilvl w:val="0"/>
                <w:numId w:val="27"/>
              </w:numPr>
              <w:spacing w:after="160" w:line="259" w:lineRule="auto"/>
              <w:ind w:left="426" w:hanging="426"/>
            </w:pPr>
            <w:r>
              <w:t xml:space="preserve">licensing </w:t>
            </w:r>
          </w:p>
        </w:tc>
        <w:tc>
          <w:tcPr>
            <w:tcW w:w="5670" w:type="dxa"/>
          </w:tcPr>
          <w:p w14:paraId="50C8F789" w14:textId="50260EBA" w:rsidR="008F3303" w:rsidRDefault="008F3303" w:rsidP="008F3303">
            <w:pPr>
              <w:pStyle w:val="ListParagraph"/>
              <w:numPr>
                <w:ilvl w:val="0"/>
                <w:numId w:val="27"/>
              </w:numPr>
              <w:spacing w:after="160" w:line="259" w:lineRule="auto"/>
              <w:ind w:left="426" w:hanging="426"/>
            </w:pPr>
            <w:r>
              <w:t>promot</w:t>
            </w:r>
            <w:r w:rsidR="003B7472">
              <w:t>e</w:t>
            </w:r>
            <w:r>
              <w:t xml:space="preserve"> community awareness of the importance of land and water resources, their sustainable use, conservation and rehabilitation</w:t>
            </w:r>
          </w:p>
        </w:tc>
      </w:tr>
      <w:tr w:rsidR="008F3303" w14:paraId="5EEFF4BF" w14:textId="77777777" w:rsidTr="009207CE">
        <w:tc>
          <w:tcPr>
            <w:tcW w:w="3969" w:type="dxa"/>
          </w:tcPr>
          <w:p w14:paraId="00BDFF14" w14:textId="77777777" w:rsidR="008F3303" w:rsidRDefault="008F3303" w:rsidP="008F3303">
            <w:pPr>
              <w:pStyle w:val="ListParagraph"/>
              <w:numPr>
                <w:ilvl w:val="0"/>
                <w:numId w:val="27"/>
              </w:numPr>
              <w:spacing w:after="160" w:line="259" w:lineRule="auto"/>
              <w:ind w:left="426" w:hanging="426"/>
            </w:pPr>
            <w:r>
              <w:t>salinity mitigation services</w:t>
            </w:r>
          </w:p>
        </w:tc>
        <w:tc>
          <w:tcPr>
            <w:tcW w:w="5670" w:type="dxa"/>
          </w:tcPr>
          <w:p w14:paraId="13EF5080" w14:textId="77777777" w:rsidR="008F3303" w:rsidRDefault="008F3303" w:rsidP="008F3303">
            <w:pPr>
              <w:pStyle w:val="ListParagraph"/>
              <w:numPr>
                <w:ilvl w:val="0"/>
                <w:numId w:val="27"/>
              </w:numPr>
              <w:spacing w:after="160" w:line="259" w:lineRule="auto"/>
              <w:ind w:left="426" w:hanging="426"/>
            </w:pPr>
            <w:r>
              <w:t>make recommendations on the funding for the implementation of catchment management</w:t>
            </w:r>
            <w:r w:rsidR="003B7472">
              <w:t xml:space="preserve"> strategies</w:t>
            </w:r>
            <w:r>
              <w:t xml:space="preserve"> and special area plans</w:t>
            </w:r>
          </w:p>
        </w:tc>
      </w:tr>
      <w:tr w:rsidR="008F3303" w14:paraId="6837CB23" w14:textId="77777777" w:rsidTr="009207CE">
        <w:tc>
          <w:tcPr>
            <w:tcW w:w="3969" w:type="dxa"/>
          </w:tcPr>
          <w:p w14:paraId="368D3C36" w14:textId="77777777" w:rsidR="008F3303" w:rsidRDefault="008F3303" w:rsidP="008F3303">
            <w:pPr>
              <w:pStyle w:val="ListParagraph"/>
              <w:numPr>
                <w:ilvl w:val="0"/>
                <w:numId w:val="27"/>
              </w:numPr>
              <w:spacing w:after="160" w:line="259" w:lineRule="auto"/>
              <w:ind w:left="426" w:hanging="426"/>
            </w:pPr>
            <w:r>
              <w:t xml:space="preserve">recreational area management </w:t>
            </w:r>
          </w:p>
        </w:tc>
        <w:tc>
          <w:tcPr>
            <w:tcW w:w="5670" w:type="dxa"/>
          </w:tcPr>
          <w:p w14:paraId="634BA64D" w14:textId="77777777" w:rsidR="008F3303" w:rsidRDefault="003B7472" w:rsidP="008F3303">
            <w:pPr>
              <w:pStyle w:val="ListParagraph"/>
              <w:numPr>
                <w:ilvl w:val="0"/>
                <w:numId w:val="27"/>
              </w:numPr>
              <w:spacing w:after="160" w:line="259" w:lineRule="auto"/>
              <w:ind w:left="426" w:hanging="426"/>
            </w:pPr>
            <w:r>
              <w:t>emergency management, particularly as it relates to flooding</w:t>
            </w:r>
          </w:p>
        </w:tc>
      </w:tr>
      <w:tr w:rsidR="008F3303" w14:paraId="0B601934" w14:textId="77777777" w:rsidTr="009207CE">
        <w:tc>
          <w:tcPr>
            <w:tcW w:w="3969" w:type="dxa"/>
          </w:tcPr>
          <w:p w14:paraId="3F78DE86" w14:textId="77777777" w:rsidR="008F3303" w:rsidRDefault="008F3303" w:rsidP="008F3303">
            <w:pPr>
              <w:pStyle w:val="ListParagraph"/>
              <w:numPr>
                <w:ilvl w:val="0"/>
                <w:numId w:val="27"/>
              </w:numPr>
              <w:spacing w:after="160" w:line="259" w:lineRule="auto"/>
              <w:ind w:left="426" w:hanging="426"/>
            </w:pPr>
            <w:r>
              <w:t xml:space="preserve">water storage management </w:t>
            </w:r>
          </w:p>
        </w:tc>
        <w:tc>
          <w:tcPr>
            <w:tcW w:w="5670" w:type="dxa"/>
          </w:tcPr>
          <w:p w14:paraId="1AFD883C" w14:textId="77777777" w:rsidR="008F3303" w:rsidRDefault="003B7472" w:rsidP="003B7472">
            <w:pPr>
              <w:pStyle w:val="ListParagraph"/>
              <w:numPr>
                <w:ilvl w:val="0"/>
                <w:numId w:val="27"/>
              </w:numPr>
              <w:spacing w:after="160" w:line="259" w:lineRule="auto"/>
              <w:ind w:left="426" w:hanging="426"/>
            </w:pPr>
            <w:r>
              <w:t>Coordinate, support and report on Landcare and other community based natural resource activities across its region</w:t>
            </w:r>
          </w:p>
        </w:tc>
      </w:tr>
      <w:tr w:rsidR="008F3303" w14:paraId="3C3219C4" w14:textId="77777777" w:rsidTr="009207CE">
        <w:tc>
          <w:tcPr>
            <w:tcW w:w="3969" w:type="dxa"/>
          </w:tcPr>
          <w:p w14:paraId="00B3843C" w14:textId="77777777" w:rsidR="008F3303" w:rsidRDefault="008F3303" w:rsidP="008F3303">
            <w:pPr>
              <w:pStyle w:val="ListParagraph"/>
              <w:numPr>
                <w:ilvl w:val="0"/>
                <w:numId w:val="27"/>
              </w:numPr>
              <w:spacing w:after="160" w:line="259" w:lineRule="auto"/>
              <w:ind w:left="426" w:hanging="426"/>
            </w:pPr>
            <w:r>
              <w:t xml:space="preserve">water metering </w:t>
            </w:r>
          </w:p>
        </w:tc>
        <w:tc>
          <w:tcPr>
            <w:tcW w:w="5670" w:type="dxa"/>
          </w:tcPr>
          <w:p w14:paraId="01E4A8F3" w14:textId="6A89568F" w:rsidR="008F3303" w:rsidRPr="003B7472" w:rsidRDefault="0060674B" w:rsidP="006B5ABA">
            <w:pPr>
              <w:pStyle w:val="ListParagraph"/>
              <w:numPr>
                <w:ilvl w:val="0"/>
                <w:numId w:val="27"/>
              </w:numPr>
              <w:spacing w:after="160" w:line="259" w:lineRule="auto"/>
              <w:ind w:left="426" w:hanging="426"/>
            </w:pPr>
            <w:r>
              <w:t>promote the co-operation of land and water management</w:t>
            </w:r>
          </w:p>
        </w:tc>
      </w:tr>
      <w:tr w:rsidR="008F3303" w14:paraId="66CF15C8" w14:textId="77777777" w:rsidTr="009207CE">
        <w:tc>
          <w:tcPr>
            <w:tcW w:w="3969" w:type="dxa"/>
          </w:tcPr>
          <w:p w14:paraId="69134EF9" w14:textId="5F0FDD0B" w:rsidR="008F3303" w:rsidRDefault="008F3303" w:rsidP="008F3303">
            <w:pPr>
              <w:pStyle w:val="ListParagraph"/>
              <w:numPr>
                <w:ilvl w:val="0"/>
                <w:numId w:val="27"/>
              </w:numPr>
              <w:spacing w:after="160" w:line="259" w:lineRule="auto"/>
              <w:ind w:left="426" w:hanging="426"/>
            </w:pPr>
            <w:r>
              <w:t>emergency management</w:t>
            </w:r>
          </w:p>
        </w:tc>
        <w:tc>
          <w:tcPr>
            <w:tcW w:w="5670" w:type="dxa"/>
          </w:tcPr>
          <w:p w14:paraId="24C9A516" w14:textId="77777777" w:rsidR="008F3303" w:rsidRPr="003B7472" w:rsidRDefault="008F3303" w:rsidP="003B7472">
            <w:pPr>
              <w:spacing w:after="160" w:line="259" w:lineRule="auto"/>
              <w:ind w:left="0"/>
            </w:pPr>
          </w:p>
        </w:tc>
      </w:tr>
    </w:tbl>
    <w:p w14:paraId="31837CDD" w14:textId="77777777" w:rsidR="00B01250" w:rsidRDefault="00B01250" w:rsidP="00F279AA">
      <w:pPr>
        <w:spacing w:after="120"/>
      </w:pPr>
    </w:p>
    <w:p w14:paraId="1C59F0A5" w14:textId="77777777" w:rsidR="00FA0005" w:rsidRDefault="00FA0005" w:rsidP="00F279AA">
      <w:pPr>
        <w:rPr>
          <w:b/>
          <w:i/>
        </w:rPr>
      </w:pPr>
    </w:p>
    <w:p w14:paraId="4171B2EC" w14:textId="77777777" w:rsidR="00F279AA" w:rsidRDefault="00F279AA" w:rsidP="00F279AA">
      <w:pPr>
        <w:rPr>
          <w:b/>
          <w:i/>
        </w:rPr>
      </w:pPr>
      <w:r w:rsidRPr="00692514">
        <w:rPr>
          <w:b/>
          <w:i/>
        </w:rPr>
        <w:lastRenderedPageBreak/>
        <w:t xml:space="preserve">The objective of water </w:t>
      </w:r>
      <w:r w:rsidR="0039407D">
        <w:rPr>
          <w:b/>
          <w:i/>
        </w:rPr>
        <w:t>entity</w:t>
      </w:r>
      <w:r w:rsidRPr="00692514">
        <w:rPr>
          <w:b/>
          <w:i/>
        </w:rPr>
        <w:t xml:space="preserve"> is to deliver these functions. The obligation in relation to climate change arises in relation to the risks to the delivery of the relevant </w:t>
      </w:r>
      <w:r w:rsidR="00C940AD">
        <w:rPr>
          <w:b/>
          <w:i/>
        </w:rPr>
        <w:t>entity’s</w:t>
      </w:r>
      <w:r w:rsidRPr="00692514">
        <w:rPr>
          <w:b/>
          <w:i/>
        </w:rPr>
        <w:t xml:space="preserve"> functions.</w:t>
      </w:r>
    </w:p>
    <w:p w14:paraId="41E9DE6D" w14:textId="77777777" w:rsidR="00092F42" w:rsidRDefault="00092F42" w:rsidP="00F279AA">
      <w:pPr>
        <w:rPr>
          <w:b/>
          <w:i/>
        </w:rPr>
      </w:pPr>
    </w:p>
    <w:p w14:paraId="4406DB82" w14:textId="77777777" w:rsidR="00092F42" w:rsidRPr="00E16B4B" w:rsidRDefault="00F60FC1" w:rsidP="001B29CC">
      <w:pPr>
        <w:jc w:val="both"/>
      </w:pPr>
      <w:r>
        <w:t>C</w:t>
      </w:r>
      <w:r w:rsidR="00092F42" w:rsidRPr="00E16B4B">
        <w:t xml:space="preserve">limate change risk will amplify existing risks to the entity (such as </w:t>
      </w:r>
      <w:r w:rsidR="00B516B0">
        <w:t xml:space="preserve">increased preparedness to physical risks </w:t>
      </w:r>
      <w:r w:rsidR="00D47181">
        <w:t>such as</w:t>
      </w:r>
      <w:r w:rsidR="00B516B0">
        <w:t xml:space="preserve"> </w:t>
      </w:r>
      <w:r w:rsidR="00092F42" w:rsidRPr="00E16B4B">
        <w:t>flood</w:t>
      </w:r>
      <w:r w:rsidR="00E16B4B" w:rsidRPr="00E16B4B">
        <w:t xml:space="preserve"> and </w:t>
      </w:r>
      <w:proofErr w:type="gramStart"/>
      <w:r w:rsidR="00E16B4B" w:rsidRPr="00E16B4B">
        <w:t>fire</w:t>
      </w:r>
      <w:r w:rsidR="00B516B0">
        <w:t>, and</w:t>
      </w:r>
      <w:proofErr w:type="gramEnd"/>
      <w:r w:rsidR="00B516B0">
        <w:t xml:space="preserve"> changing approaches to energy due to transition risks</w:t>
      </w:r>
      <w:r w:rsidR="00E16B4B" w:rsidRPr="00E16B4B">
        <w:t>) and create new, unexpected risks (such</w:t>
      </w:r>
      <w:r w:rsidR="00E16B4B">
        <w:t xml:space="preserve"> as</w:t>
      </w:r>
      <w:r w:rsidR="00E16B4B" w:rsidRPr="00E16B4B">
        <w:t xml:space="preserve"> </w:t>
      </w:r>
      <w:r w:rsidR="00E16B4B">
        <w:t>the movement of human settlements</w:t>
      </w:r>
      <w:r w:rsidR="00E16B4B" w:rsidRPr="00E16B4B">
        <w:t>).</w:t>
      </w:r>
      <w:r w:rsidR="00E16B4B">
        <w:t xml:space="preserve"> For this reason, it is likely </w:t>
      </w:r>
      <w:r w:rsidR="00B86FB9">
        <w:t xml:space="preserve">that water entities will report climate change risk as an element of its existing </w:t>
      </w:r>
      <w:r w:rsidR="00E16B4B">
        <w:t xml:space="preserve">risks </w:t>
      </w:r>
      <w:r w:rsidR="00B86FB9">
        <w:t>as well as a</w:t>
      </w:r>
      <w:r w:rsidR="00E16B4B">
        <w:t xml:space="preserve"> stand-alone risk. </w:t>
      </w:r>
      <w:r w:rsidR="00E16B4B" w:rsidRPr="00E16B4B">
        <w:t xml:space="preserve"> </w:t>
      </w:r>
    </w:p>
    <w:p w14:paraId="561FD0E2" w14:textId="77777777" w:rsidR="00F279AA" w:rsidRPr="00692514" w:rsidRDefault="00F279AA" w:rsidP="00F279AA">
      <w:pPr>
        <w:rPr>
          <w:b/>
          <w:i/>
        </w:rPr>
      </w:pPr>
    </w:p>
    <w:p w14:paraId="1D9D52F5" w14:textId="32359226" w:rsidR="00F279AA" w:rsidRPr="00692514" w:rsidRDefault="00F279AA" w:rsidP="00F279AA">
      <w:pPr>
        <w:pStyle w:val="Heading2"/>
        <w:rPr>
          <w:b w:val="0"/>
        </w:rPr>
      </w:pPr>
      <w:bookmarkStart w:id="81" w:name="_Toc8995050"/>
      <w:bookmarkStart w:id="82" w:name="_Toc12989041"/>
      <w:r w:rsidRPr="00692514">
        <w:t xml:space="preserve">Managing </w:t>
      </w:r>
      <w:r w:rsidR="00D95373">
        <w:t xml:space="preserve">risks </w:t>
      </w:r>
      <w:r w:rsidRPr="00692514">
        <w:t>across timeframes</w:t>
      </w:r>
      <w:bookmarkEnd w:id="78"/>
      <w:bookmarkEnd w:id="81"/>
      <w:bookmarkEnd w:id="82"/>
      <w:r w:rsidRPr="00692514">
        <w:t xml:space="preserve"> </w:t>
      </w:r>
    </w:p>
    <w:bookmarkEnd w:id="79"/>
    <w:bookmarkEnd w:id="80"/>
    <w:p w14:paraId="37844736" w14:textId="77777777" w:rsidR="00F279AA" w:rsidRDefault="00F279AA" w:rsidP="001B29CC">
      <w:pPr>
        <w:jc w:val="both"/>
      </w:pPr>
      <w:r>
        <w:t xml:space="preserve">The responsibility of a </w:t>
      </w:r>
      <w:r w:rsidR="002B796C">
        <w:t>board member</w:t>
      </w:r>
      <w:r>
        <w:t xml:space="preserve"> to manage the risks associated with climate change may extend beyond the direct term of their position on the </w:t>
      </w:r>
      <w:r w:rsidR="00390B8C">
        <w:t>b</w:t>
      </w:r>
      <w:r w:rsidR="005921DE">
        <w:t>oard</w:t>
      </w:r>
      <w:r>
        <w:t xml:space="preserve"> of that </w:t>
      </w:r>
      <w:r w:rsidR="00652718">
        <w:t>entity</w:t>
      </w:r>
      <w:r>
        <w:t xml:space="preserve">. </w:t>
      </w:r>
    </w:p>
    <w:p w14:paraId="68ACC406" w14:textId="77777777" w:rsidR="00F279AA" w:rsidRDefault="00F279AA" w:rsidP="001B29CC">
      <w:pPr>
        <w:jc w:val="both"/>
      </w:pPr>
    </w:p>
    <w:p w14:paraId="46E8F91D" w14:textId="77777777" w:rsidR="00F279AA" w:rsidRDefault="00F279AA" w:rsidP="001B29CC">
      <w:pPr>
        <w:jc w:val="both"/>
      </w:pPr>
      <w:r>
        <w:t>Water corporations are required to plan intergenerationally and “</w:t>
      </w:r>
      <w:r w:rsidRPr="00461EB9">
        <w:rPr>
          <w:i/>
        </w:rPr>
        <w:t xml:space="preserve">need to ensure that water resources are conserved and properly managed for sustainable use and for the </w:t>
      </w:r>
      <w:r w:rsidRPr="00461EB9">
        <w:rPr>
          <w:b/>
          <w:i/>
        </w:rPr>
        <w:t>benefit of present and future generations</w:t>
      </w:r>
      <w:r w:rsidRPr="00527E1D">
        <w:t>”</w:t>
      </w:r>
      <w:r w:rsidRPr="00021C66">
        <w:t xml:space="preserve"> </w:t>
      </w:r>
      <w:r>
        <w:t xml:space="preserve">(section 93(a), </w:t>
      </w:r>
      <w:r w:rsidRPr="001F691E">
        <w:rPr>
          <w:i/>
        </w:rPr>
        <w:t>Water Act 1989</w:t>
      </w:r>
      <w:r>
        <w:rPr>
          <w:i/>
        </w:rPr>
        <w:t xml:space="preserve">, </w:t>
      </w:r>
      <w:r>
        <w:t>emphasis added)</w:t>
      </w:r>
      <w:r w:rsidRPr="00D75B0A">
        <w:t xml:space="preserve">. </w:t>
      </w:r>
      <w:r>
        <w:t xml:space="preserve">The Act also requires water corporations to </w:t>
      </w:r>
      <w:r w:rsidRPr="00461EB9">
        <w:rPr>
          <w:i/>
        </w:rPr>
        <w:t>“integrate both long term and short term economic, environmental, social and equitable considerations</w:t>
      </w:r>
      <w:r>
        <w:t xml:space="preserve">” (section 93(c)).  </w:t>
      </w:r>
      <w:r w:rsidRPr="00D75B0A">
        <w:t>A</w:t>
      </w:r>
      <w:r w:rsidRPr="00E6220D">
        <w:t>s</w:t>
      </w:r>
      <w:r>
        <w:t xml:space="preserve"> the effects of</w:t>
      </w:r>
      <w:r w:rsidRPr="00E6220D">
        <w:t xml:space="preserve"> climate change </w:t>
      </w:r>
      <w:r>
        <w:t xml:space="preserve">increase over time, this </w:t>
      </w:r>
      <w:r w:rsidR="00461EB9">
        <w:t xml:space="preserve">will </w:t>
      </w:r>
      <w:r>
        <w:t xml:space="preserve">require </w:t>
      </w:r>
      <w:r w:rsidR="00390B8C">
        <w:t>board</w:t>
      </w:r>
      <w:r>
        <w:t xml:space="preserve">s of water </w:t>
      </w:r>
      <w:r w:rsidR="00330F1C">
        <w:t>corporations</w:t>
      </w:r>
      <w:r>
        <w:t xml:space="preserve"> to consider the long-term future impacts of climate change in the decision</w:t>
      </w:r>
      <w:r w:rsidR="00F60FC1">
        <w:t>s</w:t>
      </w:r>
      <w:r>
        <w:t xml:space="preserve"> they make now. This is supported by the terms of the Statement of Obligation</w:t>
      </w:r>
      <w:r w:rsidR="00F60FC1">
        <w:t>s</w:t>
      </w:r>
      <w:r>
        <w:t xml:space="preserve"> for water </w:t>
      </w:r>
      <w:r w:rsidR="00330F1C">
        <w:t>corporations</w:t>
      </w:r>
      <w:r>
        <w:t xml:space="preserve"> which requires consider</w:t>
      </w:r>
      <w:r w:rsidR="00330F1C">
        <w:t>ation of</w:t>
      </w:r>
      <w:r>
        <w:t xml:space="preserve"> climate change in their Water Strategies across a 50-year planning horizon (2015 clause</w:t>
      </w:r>
      <w:r w:rsidR="00461EB9">
        <w:t>s</w:t>
      </w:r>
      <w:r>
        <w:t xml:space="preserve"> 6-1 and 6-2). </w:t>
      </w:r>
    </w:p>
    <w:p w14:paraId="72A9ACB1" w14:textId="77777777" w:rsidR="00F279AA" w:rsidRDefault="00F279AA" w:rsidP="001B29CC">
      <w:pPr>
        <w:jc w:val="both"/>
      </w:pPr>
    </w:p>
    <w:p w14:paraId="7252F65D" w14:textId="77777777" w:rsidR="00F279AA" w:rsidRDefault="00F279AA" w:rsidP="001B29CC">
      <w:pPr>
        <w:jc w:val="both"/>
      </w:pPr>
      <w:r>
        <w:t xml:space="preserve">Similarly, the objectives of the </w:t>
      </w:r>
      <w:r w:rsidRPr="00612EA8">
        <w:rPr>
          <w:i/>
        </w:rPr>
        <w:t>Catchment and Land Protection Act 1989</w:t>
      </w:r>
      <w:r>
        <w:t xml:space="preserve"> include maintaining and enhancing “long-term” land productivity.</w:t>
      </w:r>
      <w:r>
        <w:rPr>
          <w:rStyle w:val="FootnoteReference"/>
        </w:rPr>
        <w:footnoteReference w:id="14"/>
      </w:r>
      <w:r>
        <w:t xml:space="preserve"> This objective creates a long-term perspective on the role of Catchment Management Authority </w:t>
      </w:r>
      <w:r w:rsidR="00390B8C">
        <w:t>board</w:t>
      </w:r>
      <w:r>
        <w:t xml:space="preserve">s. </w:t>
      </w:r>
    </w:p>
    <w:p w14:paraId="73C2358F" w14:textId="77777777" w:rsidR="00EB282E" w:rsidRDefault="00EB282E" w:rsidP="001B29CC">
      <w:pPr>
        <w:jc w:val="both"/>
      </w:pPr>
    </w:p>
    <w:p w14:paraId="7C8D9ED0" w14:textId="77777777" w:rsidR="00F279AA" w:rsidRDefault="00F279AA" w:rsidP="001B29CC">
      <w:pPr>
        <w:jc w:val="both"/>
      </w:pPr>
      <w:r>
        <w:t xml:space="preserve">As a result, management of the functions of water </w:t>
      </w:r>
      <w:r w:rsidR="0039407D">
        <w:t>entities</w:t>
      </w:r>
      <w:r>
        <w:t xml:space="preserve"> includes enabling the delivery of those functions into the future and beyond the timeframe of</w:t>
      </w:r>
      <w:r w:rsidR="00461EB9">
        <w:t xml:space="preserve"> a</w:t>
      </w:r>
      <w:r>
        <w:t xml:space="preserve"> </w:t>
      </w:r>
      <w:r w:rsidR="002B796C">
        <w:t>member</w:t>
      </w:r>
      <w:r>
        <w:t xml:space="preserve">’s position on the relevant </w:t>
      </w:r>
      <w:r w:rsidR="002B796C">
        <w:t>b</w:t>
      </w:r>
      <w:r w:rsidR="005921DE">
        <w:t>oard</w:t>
      </w:r>
      <w:r>
        <w:t xml:space="preserve">.  </w:t>
      </w:r>
    </w:p>
    <w:p w14:paraId="6012991B" w14:textId="5C1BB414" w:rsidR="00F279AA" w:rsidRPr="00692514" w:rsidRDefault="00F279AA" w:rsidP="00F279AA">
      <w:pPr>
        <w:pStyle w:val="Heading2"/>
        <w:rPr>
          <w:b w:val="0"/>
        </w:rPr>
      </w:pPr>
      <w:bookmarkStart w:id="83" w:name="_Toc5102886"/>
      <w:bookmarkStart w:id="84" w:name="_Toc8995051"/>
      <w:bookmarkStart w:id="85" w:name="_Toc12989042"/>
      <w:r w:rsidRPr="00692514">
        <w:t>Manag</w:t>
      </w:r>
      <w:r w:rsidR="00D95373">
        <w:t>ing</w:t>
      </w:r>
      <w:r w:rsidRPr="00692514">
        <w:t xml:space="preserve"> the indirect risks to </w:t>
      </w:r>
      <w:r w:rsidR="00BF6A08">
        <w:t>the</w:t>
      </w:r>
      <w:r w:rsidRPr="00692514">
        <w:t xml:space="preserve"> </w:t>
      </w:r>
      <w:bookmarkEnd w:id="83"/>
      <w:r w:rsidR="00652718">
        <w:t>entity</w:t>
      </w:r>
      <w:bookmarkEnd w:id="84"/>
      <w:bookmarkEnd w:id="85"/>
    </w:p>
    <w:p w14:paraId="44889147" w14:textId="6559DF8F" w:rsidR="00F279AA" w:rsidRPr="00FB2C1C" w:rsidRDefault="00F279AA" w:rsidP="001B29CC">
      <w:pPr>
        <w:spacing w:after="120"/>
        <w:jc w:val="both"/>
      </w:pPr>
      <w:r>
        <w:t xml:space="preserve">In addition to the </w:t>
      </w:r>
      <w:r w:rsidR="006E5448">
        <w:t xml:space="preserve">direct </w:t>
      </w:r>
      <w:r>
        <w:t xml:space="preserve">risks that climate change will present to the delivery of </w:t>
      </w:r>
      <w:r w:rsidR="000B21DB">
        <w:t>the entities’</w:t>
      </w:r>
      <w:r>
        <w:t xml:space="preserve"> functions, climate change is likely to create other less direct risks to water </w:t>
      </w:r>
      <w:r w:rsidR="0039407D">
        <w:t>entities</w:t>
      </w:r>
      <w:r>
        <w:t>, such as risk</w:t>
      </w:r>
      <w:r w:rsidR="00414E12">
        <w:t>s</w:t>
      </w:r>
      <w:r>
        <w:t xml:space="preserve"> to: </w:t>
      </w:r>
    </w:p>
    <w:p w14:paraId="463A1CEC" w14:textId="3464D181" w:rsidR="00F279AA" w:rsidRDefault="00F279AA" w:rsidP="001B29CC">
      <w:pPr>
        <w:pStyle w:val="ListParagraph"/>
        <w:numPr>
          <w:ilvl w:val="0"/>
          <w:numId w:val="28"/>
        </w:numPr>
        <w:spacing w:after="160" w:line="259" w:lineRule="auto"/>
        <w:ind w:left="426" w:hanging="426"/>
        <w:jc w:val="both"/>
      </w:pPr>
      <w:r>
        <w:t>the health and safety of staff</w:t>
      </w:r>
      <w:r w:rsidR="00461EB9">
        <w:t xml:space="preserve"> </w:t>
      </w:r>
      <w:r w:rsidR="00D47181">
        <w:t xml:space="preserve">– </w:t>
      </w:r>
      <w:r w:rsidR="00414E12">
        <w:t>i.e.</w:t>
      </w:r>
      <w:r w:rsidR="00D47181">
        <w:t xml:space="preserve"> staff working in hotter conditions and driving during flash flood</w:t>
      </w:r>
      <w:r w:rsidR="00414E12">
        <w:t>s</w:t>
      </w:r>
    </w:p>
    <w:p w14:paraId="3E745231" w14:textId="41789E9B" w:rsidR="00F279AA" w:rsidRDefault="00F279AA" w:rsidP="001B29CC">
      <w:pPr>
        <w:pStyle w:val="ListParagraph"/>
        <w:numPr>
          <w:ilvl w:val="0"/>
          <w:numId w:val="28"/>
        </w:numPr>
        <w:spacing w:after="160" w:line="259" w:lineRule="auto"/>
        <w:ind w:left="426" w:hanging="426"/>
        <w:jc w:val="both"/>
      </w:pPr>
      <w:r>
        <w:t>financial management – as the costs of inputs may rise due to the physical or transition</w:t>
      </w:r>
      <w:r w:rsidR="00414E12">
        <w:t>al</w:t>
      </w:r>
      <w:r>
        <w:t xml:space="preserve"> </w:t>
      </w:r>
      <w:r w:rsidR="00414E12">
        <w:t xml:space="preserve">risks </w:t>
      </w:r>
      <w:r>
        <w:t>of climate change (e</w:t>
      </w:r>
      <w:r w:rsidR="0086666C">
        <w:t>.</w:t>
      </w:r>
      <w:r>
        <w:t>g</w:t>
      </w:r>
      <w:r w:rsidR="0086666C">
        <w:t>.</w:t>
      </w:r>
      <w:r>
        <w:t xml:space="preserve"> the cost of energy) </w:t>
      </w:r>
    </w:p>
    <w:p w14:paraId="0F81EE15" w14:textId="1AC61543" w:rsidR="000B21DB" w:rsidRDefault="000B21DB" w:rsidP="001B29CC">
      <w:pPr>
        <w:pStyle w:val="ListParagraph"/>
        <w:numPr>
          <w:ilvl w:val="0"/>
          <w:numId w:val="28"/>
        </w:numPr>
        <w:spacing w:after="160" w:line="259" w:lineRule="auto"/>
        <w:ind w:left="426" w:hanging="426"/>
        <w:jc w:val="both"/>
      </w:pPr>
      <w:r>
        <w:t>staff responding to increased emergency management incidents – the accumulated toll on staff including health and safety as well as the economic, social, reputational, legal and environmental consequences</w:t>
      </w:r>
    </w:p>
    <w:p w14:paraId="06974BA9" w14:textId="77777777" w:rsidR="00F279AA" w:rsidRDefault="00F279AA" w:rsidP="001B29CC">
      <w:pPr>
        <w:pStyle w:val="ListParagraph"/>
        <w:numPr>
          <w:ilvl w:val="0"/>
          <w:numId w:val="28"/>
        </w:numPr>
        <w:spacing w:after="160" w:line="259" w:lineRule="auto"/>
        <w:ind w:left="426" w:hanging="426"/>
        <w:jc w:val="both"/>
      </w:pPr>
      <w:r>
        <w:t>insurance</w:t>
      </w:r>
      <w:r w:rsidR="008A1C55">
        <w:t xml:space="preserve"> </w:t>
      </w:r>
      <w:r>
        <w:t xml:space="preserve">– </w:t>
      </w:r>
      <w:r w:rsidR="008A1C55">
        <w:t xml:space="preserve">increasing costs </w:t>
      </w:r>
      <w:r>
        <w:t>due to the impact of increasing extreme weather events on infrastructure and systems</w:t>
      </w:r>
      <w:r w:rsidR="008A1C55">
        <w:t xml:space="preserve"> </w:t>
      </w:r>
    </w:p>
    <w:p w14:paraId="753E566D" w14:textId="57F18575" w:rsidR="00461EB9" w:rsidRDefault="00461EB9" w:rsidP="001B29CC">
      <w:pPr>
        <w:pStyle w:val="ListParagraph"/>
        <w:numPr>
          <w:ilvl w:val="0"/>
          <w:numId w:val="28"/>
        </w:numPr>
        <w:spacing w:after="160" w:line="259" w:lineRule="auto"/>
        <w:ind w:left="426" w:hanging="426"/>
        <w:jc w:val="both"/>
      </w:pPr>
      <w:r>
        <w:t>inter</w:t>
      </w:r>
      <w:r w:rsidR="009B3BD0">
        <w:t>-</w:t>
      </w:r>
      <w:r>
        <w:t xml:space="preserve">dependency risks disruption to supply chain that impacts the delivery of water </w:t>
      </w:r>
      <w:r w:rsidR="00652718">
        <w:t>entity</w:t>
      </w:r>
      <w:r>
        <w:t xml:space="preserve"> services e</w:t>
      </w:r>
      <w:r w:rsidR="0086666C">
        <w:t>.</w:t>
      </w:r>
      <w:r>
        <w:t>g</w:t>
      </w:r>
      <w:r w:rsidR="0086666C">
        <w:t>.</w:t>
      </w:r>
      <w:r>
        <w:t xml:space="preserve"> fuel, electricity, chemicals </w:t>
      </w:r>
    </w:p>
    <w:p w14:paraId="7386911A" w14:textId="77777777" w:rsidR="00F279AA" w:rsidRDefault="00F279AA" w:rsidP="001B29CC">
      <w:pPr>
        <w:jc w:val="both"/>
      </w:pPr>
      <w:r>
        <w:t xml:space="preserve">These risks will also require consideration and management by water </w:t>
      </w:r>
      <w:r w:rsidR="00652718">
        <w:t>entity</w:t>
      </w:r>
      <w:r>
        <w:t xml:space="preserve"> </w:t>
      </w:r>
      <w:r w:rsidR="002B796C">
        <w:t>board member</w:t>
      </w:r>
      <w:r>
        <w:t xml:space="preserve">s. </w:t>
      </w:r>
    </w:p>
    <w:p w14:paraId="0C7975E1" w14:textId="77777777" w:rsidR="001C5A30" w:rsidRPr="00954D05" w:rsidRDefault="001C5A30" w:rsidP="001C5A30">
      <w:pPr>
        <w:pStyle w:val="BodyText"/>
      </w:pPr>
    </w:p>
    <w:p w14:paraId="2AABEDB7" w14:textId="77777777" w:rsidR="00F279AA" w:rsidRDefault="00F279AA" w:rsidP="0013661E">
      <w:pPr>
        <w:pStyle w:val="BodyText"/>
      </w:pPr>
      <w:bookmarkStart w:id="86" w:name="_Toc531184358"/>
      <w:bookmarkStart w:id="87" w:name="_Toc5102887"/>
      <w:bookmarkStart w:id="88" w:name="_Toc484009126"/>
      <w:r>
        <w:br w:type="page"/>
      </w:r>
    </w:p>
    <w:p w14:paraId="20CB4911" w14:textId="571A0AC4" w:rsidR="00F279AA" w:rsidRPr="00692514" w:rsidRDefault="00F279AA" w:rsidP="00F279AA">
      <w:pPr>
        <w:pStyle w:val="Heading1"/>
        <w:rPr>
          <w:b w:val="0"/>
        </w:rPr>
      </w:pPr>
      <w:bookmarkStart w:id="89" w:name="_Toc8995052"/>
      <w:bookmarkStart w:id="90" w:name="_Toc12989043"/>
      <w:r w:rsidRPr="00692514">
        <w:lastRenderedPageBreak/>
        <w:t xml:space="preserve">How </w:t>
      </w:r>
      <w:r w:rsidR="000D24DE">
        <w:t xml:space="preserve">can </w:t>
      </w:r>
      <w:r w:rsidR="002B796C">
        <w:t>board member</w:t>
      </w:r>
      <w:r w:rsidRPr="00692514">
        <w:t>s</w:t>
      </w:r>
      <w:r w:rsidR="00CF3724">
        <w:t xml:space="preserve"> </w:t>
      </w:r>
      <w:r w:rsidRPr="00692514">
        <w:t xml:space="preserve">discharge their duty with </w:t>
      </w:r>
      <w:r w:rsidR="00CF3724">
        <w:t xml:space="preserve">due </w:t>
      </w:r>
      <w:r w:rsidRPr="00692514">
        <w:t>diligence</w:t>
      </w:r>
      <w:bookmarkEnd w:id="86"/>
      <w:bookmarkEnd w:id="87"/>
      <w:bookmarkEnd w:id="89"/>
      <w:r w:rsidR="000D24DE">
        <w:t>?</w:t>
      </w:r>
      <w:bookmarkEnd w:id="90"/>
    </w:p>
    <w:p w14:paraId="31BEE4DF" w14:textId="77777777" w:rsidR="00F279AA" w:rsidRPr="00692514" w:rsidRDefault="0086666C" w:rsidP="00F279AA">
      <w:pPr>
        <w:pStyle w:val="Heading2"/>
        <w:rPr>
          <w:b w:val="0"/>
        </w:rPr>
      </w:pPr>
      <w:bookmarkStart w:id="91" w:name="_Toc531184360"/>
      <w:bookmarkStart w:id="92" w:name="_Toc5102888"/>
      <w:bookmarkStart w:id="93" w:name="_Toc8995053"/>
      <w:bookmarkStart w:id="94" w:name="_Toc12989044"/>
      <w:bookmarkEnd w:id="88"/>
      <w:r>
        <w:t>C</w:t>
      </w:r>
      <w:r w:rsidR="00F279AA" w:rsidRPr="00692514">
        <w:t>hecklist of key steps to be taken</w:t>
      </w:r>
      <w:bookmarkEnd w:id="91"/>
      <w:r w:rsidR="00F279AA" w:rsidRPr="00692514">
        <w:t xml:space="preserve"> at </w:t>
      </w:r>
      <w:r w:rsidR="0039407D">
        <w:t>b</w:t>
      </w:r>
      <w:r w:rsidR="005921DE">
        <w:t>oard</w:t>
      </w:r>
      <w:r w:rsidR="00F279AA" w:rsidRPr="00692514">
        <w:t xml:space="preserve"> meetings</w:t>
      </w:r>
      <w:bookmarkEnd w:id="92"/>
      <w:bookmarkEnd w:id="93"/>
      <w:bookmarkEnd w:id="94"/>
    </w:p>
    <w:p w14:paraId="035F14BC" w14:textId="77777777" w:rsidR="00F279AA" w:rsidRDefault="00F279AA" w:rsidP="001B29CC">
      <w:pPr>
        <w:jc w:val="both"/>
      </w:pPr>
      <w:bookmarkStart w:id="95" w:name="_Toc484009127"/>
      <w:r>
        <w:t xml:space="preserve">The Hutley opinion emphasises that directors must be proactive and inquisitive and obtain advice from management or experts where required. This requires a robust process of information gathering and deliberation with independent judgement brought to bear in a process of critical elevation of contemporary information (including advice from management and/or independent experts as required).  </w:t>
      </w:r>
    </w:p>
    <w:p w14:paraId="71AB1BFA" w14:textId="77777777" w:rsidR="00F279AA" w:rsidRDefault="00F279AA" w:rsidP="001B29CC">
      <w:pPr>
        <w:jc w:val="both"/>
      </w:pPr>
    </w:p>
    <w:p w14:paraId="4C5D420D" w14:textId="5F472BEB" w:rsidR="00F279AA" w:rsidRDefault="008A1C55" w:rsidP="001B29CC">
      <w:pPr>
        <w:spacing w:after="120"/>
        <w:jc w:val="both"/>
      </w:pPr>
      <w:r>
        <w:t>A</w:t>
      </w:r>
      <w:r w:rsidR="00F279AA">
        <w:t xml:space="preserve"> useful framework that can be used by </w:t>
      </w:r>
      <w:r w:rsidR="002B796C">
        <w:t>board</w:t>
      </w:r>
      <w:r w:rsidR="00421459">
        <w:t xml:space="preserve"> </w:t>
      </w:r>
      <w:r w:rsidR="002B796C">
        <w:t>members</w:t>
      </w:r>
      <w:r w:rsidR="00F279AA">
        <w:t xml:space="preserve"> of water </w:t>
      </w:r>
      <w:r w:rsidR="002B796C">
        <w:t>entities</w:t>
      </w:r>
      <w:r w:rsidR="00F279AA">
        <w:t xml:space="preserve"> (and senior executives) to </w:t>
      </w:r>
      <w:r>
        <w:t xml:space="preserve">assist in </w:t>
      </w:r>
      <w:r w:rsidR="00F279AA">
        <w:t>discharg</w:t>
      </w:r>
      <w:r>
        <w:t>ing</w:t>
      </w:r>
      <w:r w:rsidR="00F279AA">
        <w:t xml:space="preserve"> their </w:t>
      </w:r>
      <w:r>
        <w:t>responsibilities</w:t>
      </w:r>
      <w:r w:rsidR="00F279AA">
        <w:t xml:space="preserve"> in relation to climate change is</w:t>
      </w:r>
      <w:r>
        <w:t xml:space="preserve"> the Five Es</w:t>
      </w:r>
      <w:r w:rsidR="006D2E44">
        <w:rPr>
          <w:rStyle w:val="FootnoteReference"/>
        </w:rPr>
        <w:footnoteReference w:id="15"/>
      </w:r>
      <w:r w:rsidR="00F279AA">
        <w:t xml:space="preserve">: </w:t>
      </w:r>
    </w:p>
    <w:p w14:paraId="30BBCCDB" w14:textId="606E2DA8" w:rsidR="00F279AA" w:rsidRDefault="00F279AA" w:rsidP="001B29CC">
      <w:pPr>
        <w:pStyle w:val="ListParagraph"/>
        <w:numPr>
          <w:ilvl w:val="0"/>
          <w:numId w:val="29"/>
        </w:numPr>
        <w:spacing w:after="120" w:line="259" w:lineRule="auto"/>
        <w:ind w:left="426" w:hanging="426"/>
        <w:contextualSpacing w:val="0"/>
        <w:jc w:val="both"/>
      </w:pPr>
      <w:r w:rsidRPr="00CF3403">
        <w:rPr>
          <w:b/>
        </w:rPr>
        <w:t>Educate</w:t>
      </w:r>
      <w:r>
        <w:t xml:space="preserve"> </w:t>
      </w:r>
      <w:r w:rsidR="006B5ABA">
        <w:t xml:space="preserve">- </w:t>
      </w:r>
      <w:r>
        <w:t>maintain a credible core of contemporary knowledge of the water entit</w:t>
      </w:r>
      <w:r w:rsidR="00461EB9">
        <w:t>y’s</w:t>
      </w:r>
      <w:r>
        <w:t xml:space="preserve"> operations, finance position, regulatory environment and broader industry context. This must be continuous and dynamic in the context of evolving norms.</w:t>
      </w:r>
    </w:p>
    <w:p w14:paraId="2FAEC91F" w14:textId="3DA55F4C" w:rsidR="00F279AA" w:rsidRDefault="00F279AA" w:rsidP="001B29CC">
      <w:pPr>
        <w:pStyle w:val="ListParagraph"/>
        <w:numPr>
          <w:ilvl w:val="0"/>
          <w:numId w:val="29"/>
        </w:numPr>
        <w:spacing w:after="120" w:line="259" w:lineRule="auto"/>
        <w:ind w:left="426" w:hanging="426"/>
        <w:contextualSpacing w:val="0"/>
        <w:jc w:val="both"/>
      </w:pPr>
      <w:r w:rsidRPr="00CF3403">
        <w:rPr>
          <w:b/>
        </w:rPr>
        <w:t>Enquire</w:t>
      </w:r>
      <w:r>
        <w:t xml:space="preserve"> </w:t>
      </w:r>
      <w:r w:rsidR="006B5ABA">
        <w:t xml:space="preserve">- </w:t>
      </w:r>
      <w:r>
        <w:t xml:space="preserve">of both management and independent experts with appropriate experience and expertise. </w:t>
      </w:r>
    </w:p>
    <w:p w14:paraId="33227CF1" w14:textId="690C236F" w:rsidR="006B5ABA" w:rsidRDefault="00F279AA" w:rsidP="009B3BD0">
      <w:pPr>
        <w:pStyle w:val="ListParagraph"/>
        <w:numPr>
          <w:ilvl w:val="0"/>
          <w:numId w:val="29"/>
        </w:numPr>
        <w:spacing w:after="120" w:line="259" w:lineRule="auto"/>
        <w:ind w:left="426" w:hanging="426"/>
        <w:contextualSpacing w:val="0"/>
        <w:jc w:val="both"/>
      </w:pPr>
      <w:r w:rsidRPr="009B3BD0">
        <w:rPr>
          <w:b/>
        </w:rPr>
        <w:t>Examine</w:t>
      </w:r>
      <w:r>
        <w:t xml:space="preserve"> </w:t>
      </w:r>
      <w:r w:rsidR="006B5ABA">
        <w:t xml:space="preserve">- </w:t>
      </w:r>
      <w:r>
        <w:t>the information provided (which should be in a form that is comprehensive, but relevant and digestible)</w:t>
      </w:r>
      <w:r w:rsidR="009002B7">
        <w:t>.</w:t>
      </w:r>
    </w:p>
    <w:p w14:paraId="7AB2ED71" w14:textId="63FF9360" w:rsidR="00F279AA" w:rsidRDefault="00F279AA" w:rsidP="009B3BD0">
      <w:pPr>
        <w:pStyle w:val="ListParagraph"/>
        <w:numPr>
          <w:ilvl w:val="0"/>
          <w:numId w:val="29"/>
        </w:numPr>
        <w:spacing w:after="120" w:line="259" w:lineRule="auto"/>
        <w:ind w:left="426" w:hanging="426"/>
        <w:contextualSpacing w:val="0"/>
        <w:jc w:val="both"/>
      </w:pPr>
      <w:r w:rsidRPr="009B3BD0">
        <w:rPr>
          <w:b/>
        </w:rPr>
        <w:t>Evaluate</w:t>
      </w:r>
      <w:r>
        <w:t xml:space="preserve"> </w:t>
      </w:r>
      <w:r w:rsidR="006B5ABA">
        <w:t xml:space="preserve">- </w:t>
      </w:r>
      <w:r>
        <w:t xml:space="preserve">the issue at hand critically. Actively apply independent judgement to the issue, weighing all relevant facts and fair criteria, in good faith and for proper purposes. </w:t>
      </w:r>
    </w:p>
    <w:p w14:paraId="3D4C0542" w14:textId="6085255F" w:rsidR="00F279AA" w:rsidRDefault="00F279AA" w:rsidP="001B29CC">
      <w:pPr>
        <w:pStyle w:val="ListParagraph"/>
        <w:numPr>
          <w:ilvl w:val="0"/>
          <w:numId w:val="29"/>
        </w:numPr>
        <w:spacing w:after="160" w:line="259" w:lineRule="auto"/>
        <w:ind w:left="426" w:hanging="426"/>
        <w:jc w:val="both"/>
      </w:pPr>
      <w:r w:rsidRPr="00CF3403">
        <w:rPr>
          <w:b/>
        </w:rPr>
        <w:t>Express</w:t>
      </w:r>
      <w:r>
        <w:t xml:space="preserve"> </w:t>
      </w:r>
      <w:r w:rsidR="006B5ABA">
        <w:t xml:space="preserve">- </w:t>
      </w:r>
      <w:r>
        <w:t xml:space="preserve">your view constructively. </w:t>
      </w:r>
    </w:p>
    <w:p w14:paraId="28727C89" w14:textId="77777777" w:rsidR="00F279AA" w:rsidRDefault="00F279AA" w:rsidP="001B29CC">
      <w:pPr>
        <w:jc w:val="both"/>
      </w:pPr>
      <w:r>
        <w:t>The satisfaction of the</w:t>
      </w:r>
      <w:r w:rsidR="003C2E1B">
        <w:t>ir</w:t>
      </w:r>
      <w:r>
        <w:t xml:space="preserve"> dut</w:t>
      </w:r>
      <w:r w:rsidR="003C2E1B">
        <w:t>ies</w:t>
      </w:r>
      <w:r>
        <w:t xml:space="preserve">, diligence and skill will be unique to the size, resources and functions of each </w:t>
      </w:r>
      <w:r w:rsidR="00652718">
        <w:t>entity</w:t>
      </w:r>
      <w:r>
        <w:t>, and the circumstances in which relevant decisions arise.</w:t>
      </w:r>
      <w:r w:rsidR="009B3BD0">
        <w:t xml:space="preserve"> </w:t>
      </w:r>
    </w:p>
    <w:p w14:paraId="4B205927" w14:textId="77777777" w:rsidR="00F279AA" w:rsidRPr="00692514" w:rsidRDefault="00F279AA" w:rsidP="00F279AA">
      <w:pPr>
        <w:pStyle w:val="Heading2"/>
        <w:rPr>
          <w:b w:val="0"/>
        </w:rPr>
      </w:pPr>
      <w:bookmarkStart w:id="96" w:name="_Toc5102889"/>
      <w:bookmarkStart w:id="97" w:name="_Toc8995054"/>
      <w:bookmarkStart w:id="98" w:name="_Toc12989045"/>
      <w:bookmarkStart w:id="99" w:name="_Toc484009128"/>
      <w:bookmarkEnd w:id="95"/>
      <w:r w:rsidRPr="00692514">
        <w:t>Detailed actions to be taken to address these risks diligently</w:t>
      </w:r>
      <w:bookmarkEnd w:id="96"/>
      <w:bookmarkEnd w:id="97"/>
      <w:bookmarkEnd w:id="98"/>
      <w:r w:rsidRPr="00692514">
        <w:t xml:space="preserve"> </w:t>
      </w:r>
    </w:p>
    <w:bookmarkEnd w:id="99"/>
    <w:p w14:paraId="33090EA7" w14:textId="77777777" w:rsidR="00F279AA" w:rsidRPr="00D362D8" w:rsidRDefault="00F279AA" w:rsidP="001B29CC">
      <w:pPr>
        <w:spacing w:after="120"/>
        <w:jc w:val="both"/>
      </w:pPr>
      <w:r>
        <w:t xml:space="preserve">The steps to discharging the obligation to manage climate change related risks is undertaken in the same way as the process to address any risk, and can be summarised as follows: </w:t>
      </w:r>
    </w:p>
    <w:p w14:paraId="7D83DC34" w14:textId="77777777" w:rsidR="00F279AA" w:rsidRDefault="00F279AA" w:rsidP="003F23D0">
      <w:pPr>
        <w:pStyle w:val="ListParagraph"/>
        <w:numPr>
          <w:ilvl w:val="0"/>
          <w:numId w:val="30"/>
        </w:numPr>
        <w:spacing w:after="80" w:line="259" w:lineRule="auto"/>
        <w:ind w:left="426" w:hanging="426"/>
        <w:contextualSpacing w:val="0"/>
      </w:pPr>
      <w:r w:rsidRPr="00E01C6C">
        <w:rPr>
          <w:b/>
        </w:rPr>
        <w:t>Good governance</w:t>
      </w:r>
      <w:r>
        <w:t xml:space="preserve">, which requires that </w:t>
      </w:r>
      <w:r w:rsidR="002B796C">
        <w:t>board member</w:t>
      </w:r>
      <w:r>
        <w:t>s:</w:t>
      </w:r>
    </w:p>
    <w:p w14:paraId="46A3B84B" w14:textId="4B6974AD" w:rsidR="00F279AA" w:rsidRDefault="00F279AA" w:rsidP="003F23D0">
      <w:pPr>
        <w:pStyle w:val="ListParagraph"/>
        <w:numPr>
          <w:ilvl w:val="1"/>
          <w:numId w:val="30"/>
        </w:numPr>
        <w:spacing w:after="80" w:line="259" w:lineRule="auto"/>
        <w:ind w:left="851" w:hanging="425"/>
        <w:contextualSpacing w:val="0"/>
      </w:pPr>
      <w:r>
        <w:t xml:space="preserve">discuss the risk at the </w:t>
      </w:r>
      <w:r w:rsidR="00390B8C">
        <w:t>b</w:t>
      </w:r>
      <w:r w:rsidR="005921DE">
        <w:t>oard</w:t>
      </w:r>
      <w:r>
        <w:t xml:space="preserve"> level </w:t>
      </w:r>
      <w:r w:rsidR="001C19B8">
        <w:t>–</w:t>
      </w:r>
      <w:r>
        <w:t xml:space="preserve"> identify,</w:t>
      </w:r>
      <w:r w:rsidR="00913198">
        <w:t xml:space="preserve"> then</w:t>
      </w:r>
      <w:r>
        <w:t xml:space="preserve"> assess, manage and monitor </w:t>
      </w:r>
      <w:r w:rsidR="00913198">
        <w:t>the risk</w:t>
      </w:r>
    </w:p>
    <w:p w14:paraId="11E1E366" w14:textId="77777777" w:rsidR="00F279AA" w:rsidRDefault="00F279AA" w:rsidP="003F23D0">
      <w:pPr>
        <w:pStyle w:val="ListParagraph"/>
        <w:numPr>
          <w:ilvl w:val="1"/>
          <w:numId w:val="30"/>
        </w:numPr>
        <w:spacing w:after="80" w:line="259" w:lineRule="auto"/>
        <w:ind w:left="851" w:hanging="425"/>
        <w:contextualSpacing w:val="0"/>
      </w:pPr>
      <w:r>
        <w:t xml:space="preserve">divulge any conflict of interests in relation to </w:t>
      </w:r>
      <w:r w:rsidR="001C19B8">
        <w:t>the risk</w:t>
      </w:r>
    </w:p>
    <w:p w14:paraId="21DD84D7" w14:textId="77777777" w:rsidR="00F279AA" w:rsidRDefault="00F279AA" w:rsidP="003F23D0">
      <w:pPr>
        <w:pStyle w:val="ListParagraph"/>
        <w:numPr>
          <w:ilvl w:val="1"/>
          <w:numId w:val="30"/>
        </w:numPr>
        <w:spacing w:after="80" w:line="259" w:lineRule="auto"/>
        <w:ind w:left="851" w:hanging="425"/>
        <w:contextualSpacing w:val="0"/>
      </w:pPr>
      <w:r>
        <w:t xml:space="preserve">seek information on both physical and transitional risks from qualified staff or consultants </w:t>
      </w:r>
    </w:p>
    <w:p w14:paraId="4A3DFC34" w14:textId="77777777" w:rsidR="00F279AA" w:rsidRDefault="00F279AA" w:rsidP="003F23D0">
      <w:pPr>
        <w:pStyle w:val="ListParagraph"/>
        <w:numPr>
          <w:ilvl w:val="1"/>
          <w:numId w:val="30"/>
        </w:numPr>
        <w:spacing w:after="80" w:line="259" w:lineRule="auto"/>
        <w:ind w:left="851" w:hanging="425"/>
        <w:contextualSpacing w:val="0"/>
      </w:pPr>
      <w:r>
        <w:t>document advice</w:t>
      </w:r>
      <w:r w:rsidR="00461EB9">
        <w:t>;</w:t>
      </w:r>
      <w:r>
        <w:t xml:space="preserve"> and </w:t>
      </w:r>
    </w:p>
    <w:p w14:paraId="47013766" w14:textId="77777777" w:rsidR="00F279AA" w:rsidRDefault="00F279AA" w:rsidP="003F23D0">
      <w:pPr>
        <w:pStyle w:val="ListParagraph"/>
        <w:numPr>
          <w:ilvl w:val="1"/>
          <w:numId w:val="30"/>
        </w:numPr>
        <w:spacing w:after="80" w:line="259" w:lineRule="auto"/>
        <w:ind w:left="850" w:hanging="425"/>
        <w:contextualSpacing w:val="0"/>
      </w:pPr>
      <w:r>
        <w:t>synthesise information</w:t>
      </w:r>
    </w:p>
    <w:p w14:paraId="14B71C19" w14:textId="77777777" w:rsidR="00F279AA" w:rsidRDefault="00F279AA" w:rsidP="001B29CC">
      <w:pPr>
        <w:pStyle w:val="ListParagraph"/>
        <w:numPr>
          <w:ilvl w:val="0"/>
          <w:numId w:val="30"/>
        </w:numPr>
        <w:spacing w:after="80" w:line="259" w:lineRule="auto"/>
        <w:ind w:left="426" w:hanging="426"/>
        <w:contextualSpacing w:val="0"/>
        <w:jc w:val="both"/>
      </w:pPr>
      <w:r w:rsidRPr="00E01C6C">
        <w:rPr>
          <w:b/>
        </w:rPr>
        <w:t>Strategy, financial planning and material risk management</w:t>
      </w:r>
      <w:r>
        <w:t>, which requires that directors consider:</w:t>
      </w:r>
    </w:p>
    <w:p w14:paraId="4FBDAEF7" w14:textId="77777777" w:rsidR="00F279AA" w:rsidRDefault="00F279AA" w:rsidP="003F23D0">
      <w:pPr>
        <w:pStyle w:val="ListParagraph"/>
        <w:numPr>
          <w:ilvl w:val="1"/>
          <w:numId w:val="30"/>
        </w:numPr>
        <w:spacing w:after="80" w:line="259" w:lineRule="auto"/>
        <w:ind w:left="851" w:hanging="425"/>
        <w:contextualSpacing w:val="0"/>
      </w:pPr>
      <w:r>
        <w:t>what are the foreseeable risks?</w:t>
      </w:r>
    </w:p>
    <w:p w14:paraId="3AEE294D" w14:textId="77777777" w:rsidR="00F279AA" w:rsidRDefault="00F279AA" w:rsidP="003F23D0">
      <w:pPr>
        <w:pStyle w:val="ListParagraph"/>
        <w:numPr>
          <w:ilvl w:val="1"/>
          <w:numId w:val="30"/>
        </w:numPr>
        <w:spacing w:after="80" w:line="259" w:lineRule="auto"/>
        <w:ind w:left="851" w:hanging="425"/>
        <w:contextualSpacing w:val="0"/>
      </w:pPr>
      <w:r>
        <w:t>what is the materiality of the risk?</w:t>
      </w:r>
    </w:p>
    <w:p w14:paraId="5DB33434" w14:textId="77777777" w:rsidR="00F279AA" w:rsidRDefault="00F279AA" w:rsidP="003F23D0">
      <w:pPr>
        <w:pStyle w:val="ListParagraph"/>
        <w:numPr>
          <w:ilvl w:val="1"/>
          <w:numId w:val="30"/>
        </w:numPr>
        <w:spacing w:after="80" w:line="259" w:lineRule="auto"/>
        <w:ind w:left="851" w:hanging="425"/>
        <w:contextualSpacing w:val="0"/>
      </w:pPr>
      <w:r>
        <w:t>how do we stress test the risk?</w:t>
      </w:r>
    </w:p>
    <w:p w14:paraId="3EE6A8CD" w14:textId="77777777" w:rsidR="00F279AA" w:rsidRDefault="00F279AA" w:rsidP="003F23D0">
      <w:pPr>
        <w:pStyle w:val="ListParagraph"/>
        <w:numPr>
          <w:ilvl w:val="1"/>
          <w:numId w:val="30"/>
        </w:numPr>
        <w:spacing w:after="80" w:line="259" w:lineRule="auto"/>
        <w:ind w:left="851" w:hanging="425"/>
        <w:contextualSpacing w:val="0"/>
      </w:pPr>
      <w:r>
        <w:t>how do we plan for a range of scenarios?</w:t>
      </w:r>
    </w:p>
    <w:p w14:paraId="31E68841" w14:textId="77777777" w:rsidR="00F279AA" w:rsidRDefault="00F279AA" w:rsidP="003F23D0">
      <w:pPr>
        <w:pStyle w:val="ListParagraph"/>
        <w:numPr>
          <w:ilvl w:val="1"/>
          <w:numId w:val="30"/>
        </w:numPr>
        <w:spacing w:after="80" w:line="259" w:lineRule="auto"/>
        <w:ind w:left="851" w:hanging="425"/>
        <w:contextualSpacing w:val="0"/>
      </w:pPr>
      <w:r>
        <w:t>what is our policy?</w:t>
      </w:r>
    </w:p>
    <w:p w14:paraId="7405FFE6" w14:textId="77777777" w:rsidR="00F279AA" w:rsidRDefault="00F279AA" w:rsidP="003F23D0">
      <w:pPr>
        <w:pStyle w:val="ListParagraph"/>
        <w:numPr>
          <w:ilvl w:val="1"/>
          <w:numId w:val="30"/>
        </w:numPr>
        <w:spacing w:after="80" w:line="259" w:lineRule="auto"/>
        <w:ind w:left="851" w:hanging="425"/>
        <w:contextualSpacing w:val="0"/>
      </w:pPr>
      <w:r>
        <w:t>what is our target?</w:t>
      </w:r>
    </w:p>
    <w:p w14:paraId="2537160A" w14:textId="77777777" w:rsidR="00F279AA" w:rsidRDefault="00F279AA" w:rsidP="003F23D0">
      <w:pPr>
        <w:pStyle w:val="ListParagraph"/>
        <w:numPr>
          <w:ilvl w:val="1"/>
          <w:numId w:val="30"/>
        </w:numPr>
        <w:spacing w:after="80" w:line="259" w:lineRule="auto"/>
        <w:ind w:left="851" w:hanging="425"/>
        <w:contextualSpacing w:val="0"/>
      </w:pPr>
      <w:r>
        <w:t xml:space="preserve">how do we test our assumptions over time? What are the triggers for changing strategy? </w:t>
      </w:r>
    </w:p>
    <w:p w14:paraId="4D553E4C" w14:textId="77777777" w:rsidR="00F279AA" w:rsidRDefault="00F279AA" w:rsidP="003F23D0">
      <w:pPr>
        <w:pStyle w:val="ListParagraph"/>
        <w:numPr>
          <w:ilvl w:val="1"/>
          <w:numId w:val="30"/>
        </w:numPr>
        <w:spacing w:after="80" w:line="259" w:lineRule="auto"/>
        <w:ind w:left="850" w:hanging="425"/>
        <w:contextualSpacing w:val="0"/>
      </w:pPr>
      <w:r>
        <w:t xml:space="preserve">what are the insurance impacts? </w:t>
      </w:r>
    </w:p>
    <w:p w14:paraId="5A43BA15" w14:textId="77777777" w:rsidR="006D2E44" w:rsidRDefault="006D2E44">
      <w:pPr>
        <w:rPr>
          <w:b/>
        </w:rPr>
      </w:pPr>
      <w:r>
        <w:rPr>
          <w:b/>
        </w:rPr>
        <w:br w:type="page"/>
      </w:r>
    </w:p>
    <w:p w14:paraId="7346949D" w14:textId="77777777" w:rsidR="00F279AA" w:rsidRDefault="00F279AA" w:rsidP="001B29CC">
      <w:pPr>
        <w:pStyle w:val="ListParagraph"/>
        <w:numPr>
          <w:ilvl w:val="0"/>
          <w:numId w:val="30"/>
        </w:numPr>
        <w:spacing w:after="80" w:line="259" w:lineRule="auto"/>
        <w:ind w:left="426" w:hanging="426"/>
        <w:contextualSpacing w:val="0"/>
        <w:jc w:val="both"/>
      </w:pPr>
      <w:r w:rsidRPr="00E01C6C">
        <w:rPr>
          <w:b/>
        </w:rPr>
        <w:lastRenderedPageBreak/>
        <w:t>Risk management oversight</w:t>
      </w:r>
      <w:r>
        <w:t xml:space="preserve">, which requires that </w:t>
      </w:r>
      <w:r w:rsidR="002B796C">
        <w:t>board members</w:t>
      </w:r>
      <w:r>
        <w:t xml:space="preserve"> discuss and assess:</w:t>
      </w:r>
    </w:p>
    <w:p w14:paraId="75C034D5" w14:textId="77777777" w:rsidR="00F279AA" w:rsidRDefault="00F279AA" w:rsidP="001B29CC">
      <w:pPr>
        <w:pStyle w:val="ListParagraph"/>
        <w:numPr>
          <w:ilvl w:val="1"/>
          <w:numId w:val="30"/>
        </w:numPr>
        <w:spacing w:after="80" w:line="259" w:lineRule="auto"/>
        <w:ind w:left="851" w:hanging="425"/>
        <w:contextualSpacing w:val="0"/>
        <w:jc w:val="both"/>
      </w:pPr>
      <w:r>
        <w:t>what are the variables – what are the metrics, what are the assumptions?  how do we prioritise?</w:t>
      </w:r>
    </w:p>
    <w:p w14:paraId="69B7BB80" w14:textId="77777777" w:rsidR="00F279AA" w:rsidRDefault="00F279AA" w:rsidP="001B29CC">
      <w:pPr>
        <w:pStyle w:val="ListParagraph"/>
        <w:numPr>
          <w:ilvl w:val="1"/>
          <w:numId w:val="30"/>
        </w:numPr>
        <w:spacing w:after="80" w:line="259" w:lineRule="auto"/>
        <w:ind w:left="851" w:hanging="425"/>
        <w:contextualSpacing w:val="0"/>
        <w:jc w:val="both"/>
      </w:pPr>
      <w:r>
        <w:t>how do we engage stakeholders, employees, and customers on climate change?</w:t>
      </w:r>
    </w:p>
    <w:p w14:paraId="48A0FB89" w14:textId="77777777" w:rsidR="00F279AA" w:rsidRDefault="00F279AA" w:rsidP="001B29CC">
      <w:pPr>
        <w:pStyle w:val="ListParagraph"/>
        <w:numPr>
          <w:ilvl w:val="1"/>
          <w:numId w:val="30"/>
        </w:numPr>
        <w:spacing w:after="80" w:line="259" w:lineRule="auto"/>
        <w:ind w:left="850" w:hanging="425"/>
        <w:contextualSpacing w:val="0"/>
        <w:jc w:val="both"/>
      </w:pPr>
      <w:r>
        <w:t>how do we influence stakeholders, employees and customers to act based on the information provided to them</w:t>
      </w:r>
      <w:r w:rsidR="003C3302">
        <w:t xml:space="preserve">, </w:t>
      </w:r>
      <w:r>
        <w:t xml:space="preserve">especially if they have a different perception of our climate change risk and policies? </w:t>
      </w:r>
    </w:p>
    <w:p w14:paraId="62DE8F09" w14:textId="77777777" w:rsidR="00F279AA" w:rsidRDefault="00F279AA" w:rsidP="001B29CC">
      <w:pPr>
        <w:pStyle w:val="ListParagraph"/>
        <w:numPr>
          <w:ilvl w:val="0"/>
          <w:numId w:val="30"/>
        </w:numPr>
        <w:spacing w:after="80" w:line="259" w:lineRule="auto"/>
        <w:ind w:left="426" w:hanging="426"/>
        <w:contextualSpacing w:val="0"/>
        <w:jc w:val="both"/>
      </w:pPr>
      <w:r w:rsidRPr="00E01C6C">
        <w:rPr>
          <w:b/>
        </w:rPr>
        <w:t>Communication of plans and projects</w:t>
      </w:r>
      <w:r>
        <w:t xml:space="preserve"> which includes ensuring that relevant matters are reported in: </w:t>
      </w:r>
    </w:p>
    <w:p w14:paraId="0F222510" w14:textId="77777777" w:rsidR="00F279AA" w:rsidRDefault="00F279AA" w:rsidP="003F23D0">
      <w:pPr>
        <w:pStyle w:val="ListParagraph"/>
        <w:numPr>
          <w:ilvl w:val="1"/>
          <w:numId w:val="30"/>
        </w:numPr>
        <w:spacing w:after="80" w:line="259" w:lineRule="auto"/>
        <w:ind w:left="851" w:hanging="425"/>
        <w:contextualSpacing w:val="0"/>
      </w:pPr>
      <w:r>
        <w:t>Annual reports</w:t>
      </w:r>
    </w:p>
    <w:p w14:paraId="2BF493A8" w14:textId="77777777" w:rsidR="003C3302" w:rsidRDefault="003C3302" w:rsidP="003F23D0">
      <w:pPr>
        <w:pStyle w:val="ListParagraph"/>
        <w:numPr>
          <w:ilvl w:val="1"/>
          <w:numId w:val="30"/>
        </w:numPr>
        <w:spacing w:after="80" w:line="259" w:lineRule="auto"/>
        <w:ind w:left="851" w:hanging="425"/>
        <w:contextualSpacing w:val="0"/>
      </w:pPr>
      <w:r>
        <w:t>Corporate Plans</w:t>
      </w:r>
    </w:p>
    <w:p w14:paraId="60D15A63" w14:textId="77777777" w:rsidR="00F279AA" w:rsidRDefault="00F279AA" w:rsidP="003F23D0">
      <w:pPr>
        <w:pStyle w:val="ListParagraph"/>
        <w:numPr>
          <w:ilvl w:val="1"/>
          <w:numId w:val="30"/>
        </w:numPr>
        <w:spacing w:after="80" w:line="259" w:lineRule="auto"/>
        <w:ind w:left="851" w:hanging="425"/>
        <w:contextualSpacing w:val="0"/>
      </w:pPr>
      <w:r>
        <w:t>Financial statements</w:t>
      </w:r>
    </w:p>
    <w:p w14:paraId="5A85774F" w14:textId="77777777" w:rsidR="00F279AA" w:rsidRDefault="00F279AA" w:rsidP="003F23D0">
      <w:pPr>
        <w:pStyle w:val="ListParagraph"/>
        <w:numPr>
          <w:ilvl w:val="1"/>
          <w:numId w:val="30"/>
        </w:numPr>
        <w:spacing w:after="80" w:line="259" w:lineRule="auto"/>
        <w:ind w:left="851" w:hanging="425"/>
        <w:contextualSpacing w:val="0"/>
      </w:pPr>
      <w:r>
        <w:t xml:space="preserve">Emissions targets reports, and </w:t>
      </w:r>
    </w:p>
    <w:p w14:paraId="4D3EE864" w14:textId="77777777" w:rsidR="00F279AA" w:rsidRDefault="00F279AA" w:rsidP="003F23D0">
      <w:pPr>
        <w:pStyle w:val="ListParagraph"/>
        <w:numPr>
          <w:ilvl w:val="1"/>
          <w:numId w:val="30"/>
        </w:numPr>
        <w:spacing w:after="120" w:line="259" w:lineRule="auto"/>
        <w:ind w:left="850" w:hanging="425"/>
        <w:contextualSpacing w:val="0"/>
      </w:pPr>
      <w:r>
        <w:t xml:space="preserve">Public statements – </w:t>
      </w:r>
      <w:r w:rsidR="008C4364">
        <w:t>i.e.</w:t>
      </w:r>
      <w:r>
        <w:t xml:space="preserve"> Public disclosures of risks</w:t>
      </w:r>
      <w:r w:rsidR="008A1C55">
        <w:rPr>
          <w:rStyle w:val="FootnoteReference"/>
        </w:rPr>
        <w:footnoteReference w:id="16"/>
      </w:r>
    </w:p>
    <w:p w14:paraId="0166243E" w14:textId="77777777" w:rsidR="00F279AA" w:rsidRPr="00E01C6C" w:rsidRDefault="00F279AA" w:rsidP="001B29CC">
      <w:pPr>
        <w:pStyle w:val="ListParagraph"/>
        <w:numPr>
          <w:ilvl w:val="0"/>
          <w:numId w:val="30"/>
        </w:numPr>
        <w:spacing w:after="120" w:line="259" w:lineRule="auto"/>
        <w:ind w:left="425" w:hanging="425"/>
        <w:contextualSpacing w:val="0"/>
        <w:jc w:val="both"/>
        <w:rPr>
          <w:b/>
        </w:rPr>
      </w:pPr>
      <w:r w:rsidRPr="00E01C6C">
        <w:rPr>
          <w:b/>
        </w:rPr>
        <w:t>Seek and assess reports on progress of the delivery of actions</w:t>
      </w:r>
      <w:r>
        <w:rPr>
          <w:b/>
        </w:rPr>
        <w:t xml:space="preserve"> </w:t>
      </w:r>
      <w:r w:rsidRPr="00AC661A">
        <w:t xml:space="preserve">which requires requesting reports and updates from senior executives. </w:t>
      </w:r>
    </w:p>
    <w:p w14:paraId="4688FED1" w14:textId="77777777" w:rsidR="00F279AA" w:rsidRPr="00E01C6C" w:rsidRDefault="00F279AA" w:rsidP="003F23D0">
      <w:pPr>
        <w:pStyle w:val="ListParagraph"/>
        <w:numPr>
          <w:ilvl w:val="0"/>
          <w:numId w:val="30"/>
        </w:numPr>
        <w:spacing w:after="120" w:line="259" w:lineRule="auto"/>
        <w:ind w:left="425" w:hanging="425"/>
        <w:contextualSpacing w:val="0"/>
        <w:rPr>
          <w:b/>
        </w:rPr>
      </w:pPr>
      <w:r w:rsidRPr="00E01C6C">
        <w:rPr>
          <w:b/>
        </w:rPr>
        <w:t xml:space="preserve">Review effectiveness of actions </w:t>
      </w:r>
      <w:r w:rsidRPr="00AC661A">
        <w:t>which requires</w:t>
      </w:r>
      <w:r>
        <w:t xml:space="preserve"> both data and</w:t>
      </w:r>
      <w:r w:rsidRPr="00AC661A">
        <w:t xml:space="preserve"> personal judgement</w:t>
      </w:r>
      <w:r>
        <w:rPr>
          <w:b/>
        </w:rPr>
        <w:t xml:space="preserve"> </w:t>
      </w:r>
    </w:p>
    <w:p w14:paraId="10A47CC9" w14:textId="77777777" w:rsidR="00F279AA" w:rsidRPr="00E01C6C" w:rsidRDefault="00F279AA" w:rsidP="003F23D0">
      <w:pPr>
        <w:pStyle w:val="ListParagraph"/>
        <w:numPr>
          <w:ilvl w:val="0"/>
          <w:numId w:val="30"/>
        </w:numPr>
        <w:spacing w:after="120" w:line="259" w:lineRule="auto"/>
        <w:ind w:left="425" w:hanging="425"/>
        <w:contextualSpacing w:val="0"/>
        <w:rPr>
          <w:b/>
        </w:rPr>
      </w:pPr>
      <w:r w:rsidRPr="00E01C6C">
        <w:rPr>
          <w:b/>
        </w:rPr>
        <w:t>Seek new information</w:t>
      </w:r>
      <w:r>
        <w:rPr>
          <w:b/>
        </w:rPr>
        <w:t>,</w:t>
      </w:r>
      <w:r w:rsidRPr="00E01C6C">
        <w:rPr>
          <w:b/>
        </w:rPr>
        <w:t xml:space="preserve"> </w:t>
      </w:r>
      <w:r w:rsidRPr="003C3302">
        <w:t>and</w:t>
      </w:r>
    </w:p>
    <w:p w14:paraId="1153D655" w14:textId="77777777" w:rsidR="00F279AA" w:rsidRDefault="003C3302" w:rsidP="001F68FC">
      <w:pPr>
        <w:pStyle w:val="ListParagraph"/>
        <w:numPr>
          <w:ilvl w:val="0"/>
          <w:numId w:val="30"/>
        </w:numPr>
        <w:spacing w:after="160" w:line="259" w:lineRule="auto"/>
        <w:ind w:left="426" w:hanging="426"/>
        <w:rPr>
          <w:b/>
        </w:rPr>
      </w:pPr>
      <w:r>
        <w:rPr>
          <w:b/>
        </w:rPr>
        <w:t>R</w:t>
      </w:r>
      <w:r w:rsidR="00F279AA" w:rsidRPr="00E01C6C">
        <w:rPr>
          <w:b/>
        </w:rPr>
        <w:t>epeat the cycle</w:t>
      </w:r>
    </w:p>
    <w:p w14:paraId="58522DE7" w14:textId="77777777" w:rsidR="00F279AA" w:rsidRDefault="00F279AA" w:rsidP="001B29CC">
      <w:pPr>
        <w:jc w:val="both"/>
      </w:pPr>
      <w:r w:rsidRPr="00692514">
        <w:t>A clear</w:t>
      </w:r>
      <w:r w:rsidR="008A1C55">
        <w:t>ly documented</w:t>
      </w:r>
      <w:r w:rsidRPr="00692514">
        <w:t xml:space="preserve"> decision-making process </w:t>
      </w:r>
      <w:r w:rsidR="008A1C55">
        <w:t>for</w:t>
      </w:r>
      <w:r w:rsidRPr="00692514">
        <w:t xml:space="preserve"> managing the risks arising from climate will also assist in protecting the reputation of water entities, as it will demonstrate that due diligence was applied in discharging the duty to manage climate change risks.</w:t>
      </w:r>
      <w:r>
        <w:t xml:space="preserve"> </w:t>
      </w:r>
    </w:p>
    <w:p w14:paraId="63B7EB81" w14:textId="77777777" w:rsidR="003A372D" w:rsidRDefault="003A372D" w:rsidP="00F279AA"/>
    <w:p w14:paraId="21D2A5FB" w14:textId="77777777" w:rsidR="001C5A30" w:rsidRDefault="000410E2" w:rsidP="003A372D">
      <w:r>
        <w:br w:type="page"/>
      </w:r>
    </w:p>
    <w:p w14:paraId="29365A2A" w14:textId="5E10064A" w:rsidR="00F279AA" w:rsidRPr="0028585C" w:rsidRDefault="00F279AA" w:rsidP="0024027D">
      <w:pPr>
        <w:pStyle w:val="Heading1"/>
        <w:spacing w:before="0"/>
        <w:rPr>
          <w:b w:val="0"/>
        </w:rPr>
      </w:pPr>
      <w:bookmarkStart w:id="100" w:name="_Toc5102892"/>
      <w:bookmarkStart w:id="101" w:name="_Toc8995055"/>
      <w:bookmarkStart w:id="102" w:name="_Toc12989046"/>
      <w:r w:rsidRPr="0028585C">
        <w:lastRenderedPageBreak/>
        <w:t xml:space="preserve">How </w:t>
      </w:r>
      <w:r w:rsidR="000D24DE">
        <w:t xml:space="preserve">can </w:t>
      </w:r>
      <w:r w:rsidR="005921DE">
        <w:t>entities plan and act when</w:t>
      </w:r>
      <w:bookmarkEnd w:id="100"/>
      <w:r w:rsidR="005921DE">
        <w:t xml:space="preserve"> there is uncertainty</w:t>
      </w:r>
      <w:bookmarkEnd w:id="101"/>
      <w:r w:rsidR="000D24DE">
        <w:t>?</w:t>
      </w:r>
      <w:bookmarkEnd w:id="102"/>
    </w:p>
    <w:p w14:paraId="252DB7C7" w14:textId="77777777" w:rsidR="00F279AA" w:rsidRPr="0028585C" w:rsidRDefault="00F279AA" w:rsidP="00F279AA">
      <w:pPr>
        <w:pStyle w:val="Heading2"/>
        <w:rPr>
          <w:b w:val="0"/>
        </w:rPr>
      </w:pPr>
      <w:bookmarkStart w:id="103" w:name="_Toc531184362"/>
      <w:bookmarkStart w:id="104" w:name="_Toc5102893"/>
      <w:bookmarkStart w:id="105" w:name="_Toc8995056"/>
      <w:bookmarkStart w:id="106" w:name="_Toc12989047"/>
      <w:bookmarkStart w:id="107" w:name="_Toc483581377"/>
      <w:bookmarkStart w:id="108" w:name="_Toc483582960"/>
      <w:bookmarkStart w:id="109" w:name="_Toc484009130"/>
      <w:r w:rsidRPr="0028585C">
        <w:t>Managing uncertainty</w:t>
      </w:r>
      <w:bookmarkEnd w:id="103"/>
      <w:bookmarkEnd w:id="104"/>
      <w:bookmarkEnd w:id="105"/>
      <w:bookmarkEnd w:id="106"/>
    </w:p>
    <w:p w14:paraId="65F021CF" w14:textId="6EF7A937" w:rsidR="00F279AA" w:rsidRDefault="00F279AA" w:rsidP="001B29CC">
      <w:pPr>
        <w:jc w:val="both"/>
      </w:pPr>
      <w:bookmarkStart w:id="110" w:name="_Hlk8135487"/>
      <w:r>
        <w:t>Risk is defined as “the effect of uncertainty on objectives</w:t>
      </w:r>
      <w:r w:rsidR="0086666C">
        <w:t>”</w:t>
      </w:r>
      <w:r>
        <w:rPr>
          <w:rStyle w:val="FootnoteReference"/>
        </w:rPr>
        <w:footnoteReference w:id="17"/>
      </w:r>
      <w:r w:rsidR="000740E3">
        <w:t>.</w:t>
      </w:r>
      <w:r>
        <w:t xml:space="preserve"> </w:t>
      </w:r>
      <w:r w:rsidR="00082F46">
        <w:t>M</w:t>
      </w:r>
      <w:r>
        <w:t xml:space="preserve">anaging risk is about managing the uncertainty. </w:t>
      </w:r>
      <w:bookmarkEnd w:id="110"/>
      <w:r w:rsidR="0086666C">
        <w:t>A</w:t>
      </w:r>
      <w:r>
        <w:t xml:space="preserve">n “effect” is a deviation from the expected </w:t>
      </w:r>
      <w:r w:rsidR="00082F46">
        <w:t>which</w:t>
      </w:r>
      <w:r>
        <w:t xml:space="preserve"> can be </w:t>
      </w:r>
      <w:r w:rsidR="00082F46">
        <w:t xml:space="preserve">either </w:t>
      </w:r>
      <w:r>
        <w:t>negative (threat risk) or positive (opportunity risk)</w:t>
      </w:r>
      <w:r w:rsidR="00082F46">
        <w:t xml:space="preserve">. </w:t>
      </w:r>
      <w:r>
        <w:t>The Task Force on Climate Related Financial Disclosure</w:t>
      </w:r>
      <w:r>
        <w:rPr>
          <w:rStyle w:val="FootnoteReference"/>
        </w:rPr>
        <w:footnoteReference w:id="18"/>
      </w:r>
      <w:r>
        <w:t xml:space="preserve"> (TCFD) lists </w:t>
      </w:r>
      <w:r w:rsidR="00082F46">
        <w:t>both</w:t>
      </w:r>
      <w:r>
        <w:t xml:space="preserve"> threats (</w:t>
      </w:r>
      <w:r w:rsidR="00082F46">
        <w:t xml:space="preserve">which the </w:t>
      </w:r>
      <w:r>
        <w:t>TCFD call</w:t>
      </w:r>
      <w:r w:rsidR="00082F46">
        <w:t>s</w:t>
      </w:r>
      <w:r>
        <w:t xml:space="preserve"> “risks”) and opportunities</w:t>
      </w:r>
      <w:r w:rsidR="00082F46">
        <w:t xml:space="preserve"> in relation to climate change</w:t>
      </w:r>
      <w:r w:rsidR="003F23D0">
        <w:t xml:space="preserve">; a sample of </w:t>
      </w:r>
      <w:r>
        <w:t xml:space="preserve">which </w:t>
      </w:r>
      <w:r w:rsidR="003F23D0">
        <w:t>is</w:t>
      </w:r>
      <w:r>
        <w:t xml:space="preserve"> provided at </w:t>
      </w:r>
      <w:r w:rsidRPr="003B16E4">
        <w:t xml:space="preserve">Appendix </w:t>
      </w:r>
      <w:r w:rsidR="00862F0D">
        <w:t>B</w:t>
      </w:r>
      <w:r w:rsidR="003B16E4" w:rsidRPr="003B16E4">
        <w:t>.</w:t>
      </w:r>
      <w:r w:rsidR="000740E3">
        <w:t xml:space="preserve"> </w:t>
      </w:r>
    </w:p>
    <w:p w14:paraId="484DFE35" w14:textId="77777777" w:rsidR="008C74B4" w:rsidRDefault="008C74B4" w:rsidP="008C74B4"/>
    <w:p w14:paraId="731E0254" w14:textId="77777777" w:rsidR="00F279AA" w:rsidRDefault="00F279AA" w:rsidP="00F279AA">
      <w:pPr>
        <w:spacing w:after="120"/>
      </w:pPr>
      <w:bookmarkStart w:id="111" w:name="_Hlk8135515"/>
      <w:r>
        <w:t xml:space="preserve">Uncertainty within the context of climate change arises because: </w:t>
      </w:r>
    </w:p>
    <w:p w14:paraId="614C50DE" w14:textId="77777777" w:rsidR="00F279AA" w:rsidRDefault="006E5448" w:rsidP="001B29CC">
      <w:pPr>
        <w:pStyle w:val="ListParagraph"/>
        <w:numPr>
          <w:ilvl w:val="0"/>
          <w:numId w:val="31"/>
        </w:numPr>
        <w:spacing w:after="60" w:line="259" w:lineRule="auto"/>
        <w:ind w:left="425" w:hanging="425"/>
        <w:contextualSpacing w:val="0"/>
        <w:jc w:val="both"/>
      </w:pPr>
      <w:r>
        <w:t xml:space="preserve">The </w:t>
      </w:r>
      <w:r w:rsidR="00F279AA">
        <w:t>rate of greenhouse gas emissions over the coming years</w:t>
      </w:r>
      <w:r>
        <w:t xml:space="preserve"> is unknown (as actions to curb emissions is led by the governments of sovereign states which change, and the adoption of new technology, which is unpredictable) </w:t>
      </w:r>
      <w:r w:rsidR="00F279AA">
        <w:t>and the consequential extent of climate change</w:t>
      </w:r>
      <w:r>
        <w:t xml:space="preserve"> is also unknown</w:t>
      </w:r>
      <w:r w:rsidR="00F279AA">
        <w:t>, especially</w:t>
      </w:r>
      <w:r w:rsidR="00862F0D">
        <w:t xml:space="preserve"> in</w:t>
      </w:r>
      <w:r w:rsidR="00F279AA">
        <w:t xml:space="preserve"> the long-term</w:t>
      </w:r>
      <w:r>
        <w:t xml:space="preserve">, </w:t>
      </w:r>
    </w:p>
    <w:p w14:paraId="47C73455" w14:textId="77777777" w:rsidR="00F279AA" w:rsidRDefault="00F279AA" w:rsidP="001B29CC">
      <w:pPr>
        <w:pStyle w:val="ListParagraph"/>
        <w:numPr>
          <w:ilvl w:val="0"/>
          <w:numId w:val="31"/>
        </w:numPr>
        <w:spacing w:after="60" w:line="259" w:lineRule="auto"/>
        <w:ind w:left="425" w:hanging="425"/>
        <w:contextualSpacing w:val="0"/>
        <w:jc w:val="both"/>
      </w:pPr>
      <w:r>
        <w:t>our understanding of the effects of climate change is based on models, which are based on hypothesis and which are inexact, and</w:t>
      </w:r>
    </w:p>
    <w:p w14:paraId="402F78FF" w14:textId="77777777" w:rsidR="00F279AA" w:rsidRDefault="00F279AA" w:rsidP="001B29CC">
      <w:pPr>
        <w:pStyle w:val="ListParagraph"/>
        <w:numPr>
          <w:ilvl w:val="0"/>
          <w:numId w:val="31"/>
        </w:numPr>
        <w:spacing w:line="259" w:lineRule="auto"/>
        <w:ind w:left="425" w:hanging="425"/>
        <w:contextualSpacing w:val="0"/>
        <w:jc w:val="both"/>
      </w:pPr>
      <w:r>
        <w:t xml:space="preserve">the link between changes in the </w:t>
      </w:r>
      <w:r w:rsidR="008C4364">
        <w:t>climate (</w:t>
      </w:r>
      <w:r>
        <w:t>the tipping points and feedback loops</w:t>
      </w:r>
      <w:r w:rsidR="0086666C">
        <w:t>)</w:t>
      </w:r>
      <w:r>
        <w:t xml:space="preserve"> adds an additional layer of uncertainty to predicting climate futures. </w:t>
      </w:r>
    </w:p>
    <w:p w14:paraId="7841997D" w14:textId="77777777" w:rsidR="008C74B4" w:rsidRDefault="008C74B4" w:rsidP="001B29CC">
      <w:pPr>
        <w:jc w:val="both"/>
      </w:pPr>
    </w:p>
    <w:p w14:paraId="07AA3BDC" w14:textId="77777777" w:rsidR="00F279AA" w:rsidRDefault="00F279AA" w:rsidP="001B29CC">
      <w:pPr>
        <w:jc w:val="both"/>
      </w:pPr>
      <w:r>
        <w:t>Imperfect information and uncertainty, however, is an insufficient reason for inaction</w:t>
      </w:r>
      <w:bookmarkEnd w:id="111"/>
      <w:r>
        <w:t xml:space="preserve">: </w:t>
      </w:r>
      <w:r w:rsidR="00862F0D">
        <w:t xml:space="preserve">the </w:t>
      </w:r>
      <w:r w:rsidR="005921DE">
        <w:t>board</w:t>
      </w:r>
      <w:r w:rsidR="00862F0D">
        <w:t>s of water entities</w:t>
      </w:r>
      <w:r>
        <w:t xml:space="preserve"> are still required to make decisions when information is incomplete, so long as the </w:t>
      </w:r>
      <w:r w:rsidR="005921DE">
        <w:t>board</w:t>
      </w:r>
      <w:r>
        <w:t xml:space="preserve"> has endeavoured to have as much information before it as is reasonably possible in the circumstances. </w:t>
      </w:r>
      <w:r w:rsidRPr="00036CC3">
        <w:t xml:space="preserve">This is often referred to as the “Precautionary Principle” and is widely applied in environmental science as a </w:t>
      </w:r>
      <w:r w:rsidR="003B16E4" w:rsidRPr="00036CC3">
        <w:t>common-sense</w:t>
      </w:r>
      <w:r w:rsidRPr="00036CC3">
        <w:t xml:space="preserve"> approach that avoids unreasonable delays in </w:t>
      </w:r>
      <w:proofErr w:type="gramStart"/>
      <w:r w:rsidRPr="00036CC3">
        <w:t>taking action</w:t>
      </w:r>
      <w:proofErr w:type="gramEnd"/>
      <w:r w:rsidRPr="00036CC3">
        <w:t xml:space="preserve"> to prevent serious or irreversible harm to the environment.</w:t>
      </w:r>
      <w:r w:rsidR="00162483">
        <w:rPr>
          <w:rStyle w:val="FootnoteReference"/>
        </w:rPr>
        <w:footnoteReference w:id="19"/>
      </w:r>
    </w:p>
    <w:p w14:paraId="28C72CAF" w14:textId="77777777" w:rsidR="00A52B71" w:rsidRDefault="00A52B71" w:rsidP="001B29CC">
      <w:pPr>
        <w:jc w:val="both"/>
      </w:pPr>
    </w:p>
    <w:p w14:paraId="7C09ED2B" w14:textId="77777777" w:rsidR="00F279AA" w:rsidRPr="00E20113" w:rsidRDefault="00F279AA" w:rsidP="001B29CC">
      <w:pPr>
        <w:jc w:val="both"/>
      </w:pPr>
      <w:r>
        <w:t>There are a number of approaches than can be used to manage uncertainty.  Scenario planning and adaptation pathways are two options which are discussed in more detail</w:t>
      </w:r>
      <w:r w:rsidRPr="002A371D">
        <w:t xml:space="preserve"> </w:t>
      </w:r>
      <w:r>
        <w:t xml:space="preserve">below. </w:t>
      </w:r>
      <w:r w:rsidR="00913198">
        <w:t xml:space="preserve">Australian Standard AS 5334:2013 </w:t>
      </w:r>
      <w:r w:rsidR="00913198" w:rsidRPr="00A52B71">
        <w:rPr>
          <w:i/>
        </w:rPr>
        <w:t xml:space="preserve">Climate change adaptation for settlements and infrastructure – a risk-based approach </w:t>
      </w:r>
      <w:r w:rsidR="00913198">
        <w:t>also provides a useful framework for assessing long term risks often associated with climate change.</w:t>
      </w:r>
    </w:p>
    <w:p w14:paraId="23DC8249" w14:textId="77777777" w:rsidR="00F279AA" w:rsidRPr="00106DD2" w:rsidRDefault="00F279AA" w:rsidP="00F279AA">
      <w:pPr>
        <w:pStyle w:val="Heading2"/>
        <w:rPr>
          <w:b w:val="0"/>
        </w:rPr>
      </w:pPr>
      <w:bookmarkStart w:id="112" w:name="_Toc531184363"/>
      <w:bookmarkStart w:id="113" w:name="_Toc5102894"/>
      <w:bookmarkStart w:id="114" w:name="_Toc8995057"/>
      <w:bookmarkStart w:id="115" w:name="_Toc12989048"/>
      <w:r w:rsidRPr="00106DD2">
        <w:t>Scenario planning</w:t>
      </w:r>
      <w:bookmarkEnd w:id="112"/>
      <w:bookmarkEnd w:id="113"/>
      <w:bookmarkEnd w:id="114"/>
      <w:bookmarkEnd w:id="115"/>
    </w:p>
    <w:p w14:paraId="5D7EE124" w14:textId="382639F2" w:rsidR="00F279AA" w:rsidRDefault="00F279AA" w:rsidP="001B29CC">
      <w:pPr>
        <w:jc w:val="both"/>
      </w:pPr>
      <w:r>
        <w:t xml:space="preserve">The TCFD defines scenario analysis as a means of evaluating </w:t>
      </w:r>
      <w:r w:rsidRPr="003C3302">
        <w:rPr>
          <w:i/>
        </w:rPr>
        <w:t>“a range of hypothetical outcomes by considering a variety of alternative plausible future states (scenarios) under a given set of assumptions and constraints”.</w:t>
      </w:r>
      <w:r>
        <w:t xml:space="preserve"> </w:t>
      </w:r>
    </w:p>
    <w:p w14:paraId="67900BE0" w14:textId="77777777" w:rsidR="008C74B4" w:rsidRDefault="008C74B4" w:rsidP="001B29CC">
      <w:pPr>
        <w:jc w:val="both"/>
      </w:pPr>
    </w:p>
    <w:p w14:paraId="1C247C80" w14:textId="77777777" w:rsidR="00F279AA" w:rsidRDefault="00F279AA" w:rsidP="001B29CC">
      <w:pPr>
        <w:jc w:val="both"/>
      </w:pPr>
      <w:r>
        <w:t>Scenarios</w:t>
      </w:r>
      <w:r w:rsidR="003A67E2" w:rsidRPr="00106DD2">
        <w:rPr>
          <w:rStyle w:val="FootnoteReference"/>
        </w:rPr>
        <w:footnoteReference w:id="20"/>
      </w:r>
      <w:r>
        <w:t xml:space="preserve"> are neither forecasts nor predictions that provide a full description of the future but are - instead - hypothetical constructs which can be qualitative (relying on descriptive narratives) or quantitative (relying on numerical modelling) or a combination of both.</w:t>
      </w:r>
    </w:p>
    <w:p w14:paraId="3EC8F219" w14:textId="77777777" w:rsidR="008C74B4" w:rsidRDefault="008C74B4" w:rsidP="001B29CC">
      <w:pPr>
        <w:jc w:val="both"/>
      </w:pPr>
    </w:p>
    <w:p w14:paraId="3DFC7A61" w14:textId="77777777" w:rsidR="00F279AA" w:rsidRDefault="00F279AA" w:rsidP="001B29CC">
      <w:pPr>
        <w:spacing w:after="120"/>
        <w:jc w:val="both"/>
      </w:pPr>
      <w:r>
        <w:t>The TCFD proposes that scenarios have the following characteristics:</w:t>
      </w:r>
    </w:p>
    <w:p w14:paraId="19EFB827" w14:textId="77777777" w:rsidR="00F279AA" w:rsidRDefault="00F279AA" w:rsidP="001B29CC">
      <w:pPr>
        <w:pStyle w:val="ListParagraph"/>
        <w:numPr>
          <w:ilvl w:val="0"/>
          <w:numId w:val="32"/>
        </w:numPr>
        <w:spacing w:after="60" w:line="259" w:lineRule="auto"/>
        <w:ind w:left="425" w:hanging="425"/>
        <w:contextualSpacing w:val="0"/>
        <w:jc w:val="both"/>
      </w:pPr>
      <w:r>
        <w:rPr>
          <w:b/>
        </w:rPr>
        <w:t>p</w:t>
      </w:r>
      <w:r w:rsidRPr="00F634F5">
        <w:rPr>
          <w:b/>
        </w:rPr>
        <w:t>lausible</w:t>
      </w:r>
      <w:r>
        <w:t xml:space="preserve">: the events in the scenarios should be possible and the narrative credible. </w:t>
      </w:r>
    </w:p>
    <w:p w14:paraId="1C786CA3" w14:textId="77777777" w:rsidR="00F279AA" w:rsidRDefault="00F279AA" w:rsidP="001B29CC">
      <w:pPr>
        <w:pStyle w:val="ListParagraph"/>
        <w:numPr>
          <w:ilvl w:val="0"/>
          <w:numId w:val="32"/>
        </w:numPr>
        <w:spacing w:after="60" w:line="259" w:lineRule="auto"/>
        <w:ind w:left="425" w:hanging="425"/>
        <w:contextualSpacing w:val="0"/>
        <w:jc w:val="both"/>
      </w:pPr>
      <w:r>
        <w:rPr>
          <w:b/>
        </w:rPr>
        <w:t>d</w:t>
      </w:r>
      <w:r w:rsidRPr="00F634F5">
        <w:rPr>
          <w:b/>
        </w:rPr>
        <w:t>istinctive</w:t>
      </w:r>
      <w:r>
        <w:t>: each scenario should focus on a different combination of key factors. Multiple scenarios should be used to explore how different permutations and/or temporal development of the same key facts can yield very different outcomes.</w:t>
      </w:r>
    </w:p>
    <w:p w14:paraId="52EC7318" w14:textId="77777777" w:rsidR="00F279AA" w:rsidRDefault="00F279AA" w:rsidP="001B29CC">
      <w:pPr>
        <w:pStyle w:val="ListParagraph"/>
        <w:numPr>
          <w:ilvl w:val="0"/>
          <w:numId w:val="32"/>
        </w:numPr>
        <w:spacing w:after="60" w:line="259" w:lineRule="auto"/>
        <w:ind w:left="425" w:hanging="425"/>
        <w:contextualSpacing w:val="0"/>
        <w:jc w:val="both"/>
      </w:pPr>
      <w:r>
        <w:rPr>
          <w:b/>
        </w:rPr>
        <w:t>c</w:t>
      </w:r>
      <w:r w:rsidRPr="00F634F5">
        <w:rPr>
          <w:b/>
        </w:rPr>
        <w:t>onsistent</w:t>
      </w:r>
      <w:r>
        <w:t>: each scenario should have strong internal logic. The goal of scenario analysis is to explore the way that factors interact, and each action should have a reaction.</w:t>
      </w:r>
    </w:p>
    <w:p w14:paraId="54083D4E" w14:textId="77777777" w:rsidR="00F279AA" w:rsidRDefault="00F279AA" w:rsidP="001B29CC">
      <w:pPr>
        <w:pStyle w:val="ListParagraph"/>
        <w:numPr>
          <w:ilvl w:val="0"/>
          <w:numId w:val="32"/>
        </w:numPr>
        <w:spacing w:after="60" w:line="259" w:lineRule="auto"/>
        <w:ind w:left="425" w:hanging="425"/>
        <w:contextualSpacing w:val="0"/>
        <w:jc w:val="both"/>
      </w:pPr>
      <w:r>
        <w:rPr>
          <w:b/>
        </w:rPr>
        <w:lastRenderedPageBreak/>
        <w:t>r</w:t>
      </w:r>
      <w:r w:rsidRPr="00F634F5">
        <w:rPr>
          <w:b/>
        </w:rPr>
        <w:t>elevant</w:t>
      </w:r>
      <w:r>
        <w:t xml:space="preserve">: each scenario (and set of scenarios) should contribute insights into the future that relate to strategic and/or financial implication of climate-related risks and opportunities. </w:t>
      </w:r>
    </w:p>
    <w:p w14:paraId="5B24AE27" w14:textId="77777777" w:rsidR="00F279AA" w:rsidRDefault="00F279AA" w:rsidP="001B29CC">
      <w:pPr>
        <w:pStyle w:val="ListParagraph"/>
        <w:numPr>
          <w:ilvl w:val="0"/>
          <w:numId w:val="32"/>
        </w:numPr>
        <w:spacing w:after="160" w:line="259" w:lineRule="auto"/>
        <w:ind w:left="426" w:hanging="426"/>
        <w:jc w:val="both"/>
      </w:pPr>
      <w:r>
        <w:rPr>
          <w:b/>
        </w:rPr>
        <w:t>challenging</w:t>
      </w:r>
      <w:r w:rsidRPr="00F634F5">
        <w:t>:</w:t>
      </w:r>
      <w:r>
        <w:t xml:space="preserve"> scenarios should challenge conventional wisdom and simplistic assumptions about the future. Scenarios should try to explore alternatives that will significantly alter the basis for business-as-usual assumptions.”</w:t>
      </w:r>
    </w:p>
    <w:p w14:paraId="2939FFB0" w14:textId="77777777" w:rsidR="00E12739" w:rsidRPr="00E12739" w:rsidRDefault="00E12739" w:rsidP="00E12739">
      <w:pPr>
        <w:jc w:val="both"/>
        <w:rPr>
          <w:rFonts w:cstheme="minorHAnsi"/>
        </w:rPr>
      </w:pPr>
      <w:bookmarkStart w:id="116" w:name="_Toc5102895"/>
      <w:bookmarkStart w:id="117" w:name="_Toc8995058"/>
      <w:r w:rsidRPr="00E12739">
        <w:t>The Guidelines for Assessing the Impact of Climate Change on Water Supplies in Victoria provide four plausible future climate scenarios. Three of these scenarios (low, medium and high climate change scenarios) were developed by CSIRO based on the RCP8.5 emissions scenario (as presented in Section 3 of the Guidelines). The fourth scenario represents a step-change in the clim</w:t>
      </w:r>
      <w:r w:rsidRPr="00E12739">
        <w:rPr>
          <w:rFonts w:cstheme="minorHAnsi"/>
        </w:rPr>
        <w:t>ate.</w:t>
      </w:r>
      <w:r w:rsidRPr="00E12739">
        <w:rPr>
          <w:rStyle w:val="FootnoteReference"/>
          <w:rFonts w:cstheme="minorHAnsi"/>
        </w:rPr>
        <w:footnoteReference w:id="21"/>
      </w:r>
    </w:p>
    <w:p w14:paraId="3112BD88" w14:textId="77777777" w:rsidR="00E12739" w:rsidRPr="00E12739" w:rsidRDefault="00E12739" w:rsidP="00E12739">
      <w:pPr>
        <w:jc w:val="both"/>
        <w:rPr>
          <w:rFonts w:cstheme="minorHAnsi"/>
        </w:rPr>
      </w:pPr>
    </w:p>
    <w:p w14:paraId="36FDE5E5" w14:textId="27943B45" w:rsidR="00E12739" w:rsidRPr="00443CBC" w:rsidRDefault="00E12739" w:rsidP="00E12739">
      <w:pPr>
        <w:jc w:val="both"/>
        <w:rPr>
          <w:rFonts w:cstheme="minorHAnsi"/>
        </w:rPr>
      </w:pPr>
      <w:r w:rsidRPr="00E12739">
        <w:rPr>
          <w:rFonts w:cstheme="minorHAnsi"/>
          <w:lang w:eastAsia="en-US"/>
        </w:rPr>
        <w:t xml:space="preserve">DELWP will </w:t>
      </w:r>
      <w:r w:rsidRPr="00E12739">
        <w:rPr>
          <w:rFonts w:cstheme="minorHAnsi"/>
        </w:rPr>
        <w:t xml:space="preserve">continue to revise and </w:t>
      </w:r>
      <w:r w:rsidR="006B5ABA">
        <w:rPr>
          <w:rFonts w:cstheme="minorHAnsi"/>
        </w:rPr>
        <w:t>re</w:t>
      </w:r>
      <w:r w:rsidRPr="00E12739">
        <w:rPr>
          <w:rFonts w:cstheme="minorHAnsi"/>
        </w:rPr>
        <w:t xml:space="preserve">view the use of climate change scenarios </w:t>
      </w:r>
      <w:r w:rsidRPr="00E12739">
        <w:rPr>
          <w:rFonts w:cstheme="minorHAnsi"/>
          <w:lang w:eastAsia="en-US"/>
        </w:rPr>
        <w:t>which water entities can use for planning and risk management.</w:t>
      </w:r>
      <w:r w:rsidRPr="00E12739">
        <w:rPr>
          <w:rStyle w:val="FootnoteReference"/>
          <w:rFonts w:cstheme="minorHAnsi"/>
          <w:lang w:eastAsia="en-US"/>
        </w:rPr>
        <w:footnoteReference w:id="22"/>
      </w:r>
      <w:r w:rsidRPr="00443CBC">
        <w:rPr>
          <w:rFonts w:cstheme="minorHAnsi"/>
          <w:lang w:eastAsia="en-US"/>
        </w:rPr>
        <w:t xml:space="preserve"> </w:t>
      </w:r>
    </w:p>
    <w:p w14:paraId="456953B7" w14:textId="77777777" w:rsidR="00F279AA" w:rsidRPr="00106DD2" w:rsidRDefault="00F279AA" w:rsidP="00F279AA">
      <w:pPr>
        <w:pStyle w:val="Heading2"/>
        <w:rPr>
          <w:b w:val="0"/>
        </w:rPr>
      </w:pPr>
      <w:bookmarkStart w:id="118" w:name="_Toc12989049"/>
      <w:r w:rsidRPr="00106DD2">
        <w:t>Adaptation pathways</w:t>
      </w:r>
      <w:bookmarkEnd w:id="116"/>
      <w:bookmarkEnd w:id="117"/>
      <w:bookmarkEnd w:id="118"/>
      <w:r w:rsidRPr="00106DD2">
        <w:t xml:space="preserve"> </w:t>
      </w:r>
    </w:p>
    <w:p w14:paraId="74BD5EEE" w14:textId="77777777" w:rsidR="00F279AA" w:rsidRDefault="00F279AA" w:rsidP="001B29CC">
      <w:pPr>
        <w:jc w:val="both"/>
      </w:pPr>
      <w:r>
        <w:t xml:space="preserve">To reduce the likelihood of maladaptive decision-making in preparing for climate change, planning for multiple adaptation pathways – or futures – is being </w:t>
      </w:r>
      <w:r w:rsidR="006E5448">
        <w:t>developed</w:t>
      </w:r>
      <w:r>
        <w:t xml:space="preserve"> as a decision-making tool. </w:t>
      </w:r>
    </w:p>
    <w:p w14:paraId="1FEFCD4B" w14:textId="77777777" w:rsidR="00C34DB3" w:rsidRDefault="00C34DB3" w:rsidP="001B29CC">
      <w:pPr>
        <w:jc w:val="both"/>
      </w:pPr>
    </w:p>
    <w:p w14:paraId="4DA38166" w14:textId="5339375A" w:rsidR="00F279AA" w:rsidRDefault="00F279AA" w:rsidP="001B29CC">
      <w:pPr>
        <w:jc w:val="both"/>
      </w:pPr>
      <w:r>
        <w:t>RMIT University has been working with the Goulburn Broken Catchment Management Authority and the Corangamite Catchment Management Authority to describe a process for developing adaptation pathways for natural values managers.</w:t>
      </w:r>
      <w:r>
        <w:rPr>
          <w:rStyle w:val="FootnoteReference"/>
        </w:rPr>
        <w:footnoteReference w:id="23"/>
      </w:r>
      <w:r>
        <w:t xml:space="preserve"> The text box</w:t>
      </w:r>
      <w:r w:rsidR="00AA7511">
        <w:t xml:space="preserve"> “Adaptation Pathways”</w:t>
      </w:r>
      <w:r>
        <w:t xml:space="preserve"> provides an extract from that work. </w:t>
      </w:r>
    </w:p>
    <w:p w14:paraId="14A80704" w14:textId="77777777" w:rsidR="00913198" w:rsidRDefault="00913198" w:rsidP="007B4427">
      <w:pPr>
        <w:spacing w:before="120"/>
      </w:pPr>
      <w:r>
        <w:rPr>
          <w:noProof/>
        </w:rPr>
        <mc:AlternateContent>
          <mc:Choice Requires="wpg">
            <w:drawing>
              <wp:inline distT="0" distB="0" distL="0" distR="0" wp14:anchorId="12FF7943" wp14:editId="6DDBB224">
                <wp:extent cx="6067425" cy="3333954"/>
                <wp:effectExtent l="0" t="0" r="9525" b="19050"/>
                <wp:docPr id="52" name="Group 52"/>
                <wp:cNvGraphicFramePr/>
                <a:graphic xmlns:a="http://schemas.openxmlformats.org/drawingml/2006/main">
                  <a:graphicData uri="http://schemas.microsoft.com/office/word/2010/wordprocessingGroup">
                    <wpg:wgp>
                      <wpg:cNvGrpSpPr/>
                      <wpg:grpSpPr>
                        <a:xfrm>
                          <a:off x="0" y="0"/>
                          <a:ext cx="6067425" cy="3333954"/>
                          <a:chOff x="-131683" y="-1490324"/>
                          <a:chExt cx="3587114" cy="4545944"/>
                        </a:xfrm>
                      </wpg:grpSpPr>
                      <wps:wsp>
                        <wps:cNvPr id="53" name="Rectangle 53"/>
                        <wps:cNvSpPr/>
                        <wps:spPr>
                          <a:xfrm>
                            <a:off x="-131683" y="-1490324"/>
                            <a:ext cx="3587114" cy="38945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40EB71" w14:textId="77777777" w:rsidR="00F0477D" w:rsidRDefault="00F0477D" w:rsidP="00F279AA">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Adaptation 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57"/>
                        <wps:cNvSpPr txBox="1"/>
                        <wps:spPr>
                          <a:xfrm>
                            <a:off x="-125918" y="-1086852"/>
                            <a:ext cx="3570087" cy="4142472"/>
                          </a:xfrm>
                          <a:prstGeom prst="rect">
                            <a:avLst/>
                          </a:prstGeom>
                          <a:noFill/>
                          <a:ln w="28575">
                            <a:solidFill>
                              <a:schemeClr val="accent4">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5831E61" w14:textId="77777777" w:rsidR="00F0477D" w:rsidRPr="009B1D83" w:rsidRDefault="00F0477D" w:rsidP="00F279AA">
                              <w:pPr>
                                <w:rPr>
                                  <w:b/>
                                </w:rPr>
                              </w:pPr>
                              <w:r>
                                <w:rPr>
                                  <w:b/>
                                </w:rPr>
                                <w:t xml:space="preserve">Extract From:  </w:t>
                              </w:r>
                              <w:r w:rsidRPr="009B1D83">
                                <w:rPr>
                                  <w:b/>
                                </w:rPr>
                                <w:t xml:space="preserve">Exploring ‘Adaptation Pathways’ planning through an NRM lens: RMIT University, Centre for Urban Research, </w:t>
                              </w:r>
                              <w:proofErr w:type="spellStart"/>
                              <w:r w:rsidRPr="009B1D83">
                                <w:rPr>
                                  <w:b/>
                                </w:rPr>
                                <w:t>Karyn</w:t>
                              </w:r>
                              <w:proofErr w:type="spellEnd"/>
                              <w:r w:rsidRPr="009B1D83">
                                <w:rPr>
                                  <w:b/>
                                </w:rPr>
                                <w:t xml:space="preserve"> Bosomworth et al, August 2018</w:t>
                              </w:r>
                              <w:r>
                                <w:rPr>
                                  <w:b/>
                                </w:rPr>
                                <w:br/>
                              </w:r>
                              <w:r w:rsidRPr="00FD6AD5">
                                <w:rPr>
                                  <w:b/>
                                  <w:sz w:val="12"/>
                                  <w:szCs w:val="12"/>
                                </w:rPr>
                                <w:t>(http://cur.org.au/cms/wp-content/uploads/2018/09/exploring-adaptation-pathways-compressed.pdf</w:t>
                              </w:r>
                              <w:r>
                                <w:rPr>
                                  <w:b/>
                                  <w:sz w:val="12"/>
                                  <w:szCs w:val="12"/>
                                </w:rPr>
                                <w:t>)</w:t>
                              </w:r>
                            </w:p>
                            <w:p w14:paraId="623130E0" w14:textId="77777777" w:rsidR="00F0477D" w:rsidRDefault="00F0477D" w:rsidP="00363988">
                              <w:pPr>
                                <w:spacing w:before="60"/>
                                <w:jc w:val="both"/>
                              </w:pPr>
                              <w:r>
                                <w:t>“The future is uncertain, so multiple future visions need to be explored and discussed. Visions are statements of what we’re hoping for in the long term. We write a vision or visions to communicate to others what we are trying to achieve and to provide boundaries for the plan’s actions. A long-term vision or the parallels between multiple visions is an anchor point for the plan and therefore can be used to guide actions and communicate with a broader audience (</w:t>
                              </w:r>
                              <w:proofErr w:type="spellStart"/>
                              <w:r>
                                <w:t>Roorda</w:t>
                              </w:r>
                              <w:proofErr w:type="spellEnd"/>
                              <w:r>
                                <w:t xml:space="preserve"> et al. 2014). The envisioning process is crucial to allow participants to get out of the ‘dictatorship of the present’ and encourage them to develop and exchange perspectives on the future. The process should enable individuals to gain a sense of opportunity (and hope), as they imagine themselves playing an active role in the envisioned future (</w:t>
                              </w:r>
                              <w:proofErr w:type="spellStart"/>
                              <w:r>
                                <w:t>Roorda</w:t>
                              </w:r>
                              <w:proofErr w:type="spellEnd"/>
                              <w:r>
                                <w:t xml:space="preserve"> et al. 2014).</w:t>
                              </w:r>
                            </w:p>
                            <w:p w14:paraId="142CDFB6" w14:textId="77777777" w:rsidR="00F0477D" w:rsidRPr="009508E8" w:rsidRDefault="00F0477D" w:rsidP="001B29CC">
                              <w:pPr>
                                <w:jc w:val="both"/>
                                <w:rPr>
                                  <w:sz w:val="12"/>
                                  <w:szCs w:val="12"/>
                                </w:rPr>
                              </w:pPr>
                            </w:p>
                            <w:p w14:paraId="188F16E5" w14:textId="77777777" w:rsidR="00F0477D" w:rsidRDefault="00F0477D" w:rsidP="001B29CC">
                              <w:pPr>
                                <w:jc w:val="both"/>
                              </w:pPr>
                              <w:r>
                                <w:t>It is important to emphasise that visions are unlikely to remain static. A vision should be a values-rich story that continues to evolve as people experience their emerging future and reprioritise their values over time (Meadows, 1994). It is also worth encouraging people to work with a vision that does not have to be perfectly word-smithed; it can be a collection of words, a diagram a single word, or a statement, around which the planning team can develop a narrative”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12FF7943" id="Group 52" o:spid="_x0000_s1041" style="width:477.75pt;height:262.5pt;mso-position-horizontal-relative:char;mso-position-vertical-relative:line" coordorigin="-1316,-14903" coordsize="35871,45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">
                <v:rect id="Rectangle 53" o:spid="_x0000_s1042" style="position:absolute;left:-1316;top:-14903;width:35870;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" fillcolor="#00b2a9 [3204]" stroked="f" strokeweight="2pt">
                  <v:textbox>
                    <w:txbxContent>
                      <w:p w14:paraId="7140EB71" w14:textId="77777777" w:rsidR="00F0477D" w:rsidRDefault="00F0477D" w:rsidP="00F279AA">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Adaptation Pathways</w:t>
                        </w:r>
                      </w:p>
                    </w:txbxContent>
                  </v:textbox>
                </v:rect>
                <v:shape id="Text Box 57" o:spid="_x0000_s1043" type="#_x0000_t202" style="position:absolute;left:-1259;top:-10868;width:35700;height:4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" filled="f" strokecolor="#50cac4 [2407]" strokeweight="2.25pt">
                  <v:textbox inset=",7.2pt,,0">
                    <w:txbxContent>
                      <w:p w14:paraId="15831E61" w14:textId="77777777" w:rsidR="00F0477D" w:rsidRPr="009B1D83" w:rsidRDefault="00F0477D" w:rsidP="00F279AA">
                        <w:pPr>
                          <w:rPr>
                            <w:b/>
                          </w:rPr>
                        </w:pPr>
                        <w:r>
                          <w:rPr>
                            <w:b/>
                          </w:rPr>
                          <w:t xml:space="preserve">Extract From:  </w:t>
                        </w:r>
                        <w:r w:rsidRPr="009B1D83">
                          <w:rPr>
                            <w:b/>
                          </w:rPr>
                          <w:t xml:space="preserve">Exploring ‘Adaptation Pathways’ planning through an NRM lens: RMIT University, Centre for Urban Research, </w:t>
                        </w:r>
                        <w:proofErr w:type="spellStart"/>
                        <w:r w:rsidRPr="009B1D83">
                          <w:rPr>
                            <w:b/>
                          </w:rPr>
                          <w:t>Karyn</w:t>
                        </w:r>
                        <w:proofErr w:type="spellEnd"/>
                        <w:r w:rsidRPr="009B1D83">
                          <w:rPr>
                            <w:b/>
                          </w:rPr>
                          <w:t xml:space="preserve"> Bosomworth et al, August 2018</w:t>
                        </w:r>
                        <w:r>
                          <w:rPr>
                            <w:b/>
                          </w:rPr>
                          <w:br/>
                        </w:r>
                        <w:r w:rsidRPr="00FD6AD5">
                          <w:rPr>
                            <w:b/>
                            <w:sz w:val="12"/>
                            <w:szCs w:val="12"/>
                          </w:rPr>
                          <w:t>(http://cur.org.au/cms/wp-content/uploads/2018/09/exploring-adaptation-pathways-compressed.pdf</w:t>
                        </w:r>
                        <w:r>
                          <w:rPr>
                            <w:b/>
                            <w:sz w:val="12"/>
                            <w:szCs w:val="12"/>
                          </w:rPr>
                          <w:t>)</w:t>
                        </w:r>
                      </w:p>
                      <w:p w14:paraId="623130E0" w14:textId="77777777" w:rsidR="00F0477D" w:rsidRDefault="00F0477D" w:rsidP="00363988">
                        <w:pPr>
                          <w:spacing w:before="60"/>
                          <w:jc w:val="both"/>
                        </w:pPr>
                        <w:r>
                          <w:t>“The future is uncertain, so multiple future visions need to be explored and discussed. Visions are statements of what we’re hoping for in the long term. We write a vision or visions to communicate to others what we are trying to achieve and to provide boundaries for the plan’s actions. A long-term vision or the parallels between multiple visions is an anchor point for the plan and therefore can be used to guide actions and communicate with a broader audience (</w:t>
                        </w:r>
                        <w:proofErr w:type="spellStart"/>
                        <w:r>
                          <w:t>Roorda</w:t>
                        </w:r>
                        <w:proofErr w:type="spellEnd"/>
                        <w:r>
                          <w:t xml:space="preserve"> et al. 2014). The envisioning process is crucial to allow participants to get out of the ‘dictatorship of the present’ and encourage them to develop and exchange perspectives on the future. The process should enable individuals to gain a sense of opportunity (and hope), as they imagine themselves playing an active role in the envisioned future (</w:t>
                        </w:r>
                        <w:proofErr w:type="spellStart"/>
                        <w:r>
                          <w:t>Roorda</w:t>
                        </w:r>
                        <w:proofErr w:type="spellEnd"/>
                        <w:r>
                          <w:t xml:space="preserve"> et al. 2014).</w:t>
                        </w:r>
                      </w:p>
                      <w:p w14:paraId="142CDFB6" w14:textId="77777777" w:rsidR="00F0477D" w:rsidRPr="009508E8" w:rsidRDefault="00F0477D" w:rsidP="001B29CC">
                        <w:pPr>
                          <w:jc w:val="both"/>
                          <w:rPr>
                            <w:sz w:val="12"/>
                            <w:szCs w:val="12"/>
                          </w:rPr>
                        </w:pPr>
                      </w:p>
                      <w:p w14:paraId="188F16E5" w14:textId="77777777" w:rsidR="00F0477D" w:rsidRDefault="00F0477D" w:rsidP="001B29CC">
                        <w:pPr>
                          <w:jc w:val="both"/>
                        </w:pPr>
                        <w:r>
                          <w:t>It is important to emphasise that visions are unlikely to remain static. A vision should be a values-rich story that continues to evolve as people experience their emerging future and reprioritise their values over time (Meadows, 1994). It is also worth encouraging people to work with a vision that does not have to be perfectly word-smithed; it can be a collection of words, a diagram a single word, or a statement, around which the planning team can develop a narrative”</w:t>
                        </w:r>
                      </w:p>
                    </w:txbxContent>
                  </v:textbox>
                </v:shape>
                <w10:anchorlock/>
              </v:group>
            </w:pict>
          </mc:Fallback>
        </mc:AlternateContent>
      </w:r>
    </w:p>
    <w:p w14:paraId="0D21D995" w14:textId="77777777" w:rsidR="00A52B71" w:rsidRDefault="00C34DB3" w:rsidP="001B29CC">
      <w:pPr>
        <w:spacing w:before="120"/>
        <w:jc w:val="both"/>
      </w:pPr>
      <w:r>
        <w:t xml:space="preserve">In addition, the Water Services Association of Australia (WSAA) </w:t>
      </w:r>
      <w:r w:rsidR="007B4427">
        <w:t>released</w:t>
      </w:r>
      <w:r>
        <w:t xml:space="preserve"> </w:t>
      </w:r>
      <w:r w:rsidRPr="00C34DB3">
        <w:t xml:space="preserve">Climate Change Adaptation Guidelines </w:t>
      </w:r>
      <w:r w:rsidR="00A52B71">
        <w:t>(“the Guidelines”)</w:t>
      </w:r>
      <w:r w:rsidR="00242EDF">
        <w:t xml:space="preserve"> </w:t>
      </w:r>
      <w:r w:rsidR="003B7CDF">
        <w:t xml:space="preserve">in 2016. </w:t>
      </w:r>
      <w:r w:rsidR="00242EDF">
        <w:t xml:space="preserve">The </w:t>
      </w:r>
      <w:r w:rsidR="009508E8">
        <w:t>G</w:t>
      </w:r>
      <w:r w:rsidR="00242EDF">
        <w:t xml:space="preserve">uidelines </w:t>
      </w:r>
      <w:r w:rsidR="009508E8">
        <w:t>we</w:t>
      </w:r>
      <w:r w:rsidR="00A52B71" w:rsidRPr="00A52B71">
        <w:t xml:space="preserve">re designed to help water </w:t>
      </w:r>
      <w:r w:rsidR="0039407D">
        <w:t>entities</w:t>
      </w:r>
      <w:r w:rsidR="00A52B71" w:rsidRPr="00A52B71">
        <w:t xml:space="preserve"> with all stages of the adaptation process, from initial appreciation of the issues, through to the implementation, monitoring and improvement of response actions. </w:t>
      </w:r>
      <w:r w:rsidR="007B4427">
        <w:t>A summary of the approach described by the WSAA is included in Appendix</w:t>
      </w:r>
      <w:r w:rsidR="001B29CC">
        <w:t> </w:t>
      </w:r>
      <w:r w:rsidR="007B4427">
        <w:t xml:space="preserve">C. </w:t>
      </w:r>
    </w:p>
    <w:p w14:paraId="66A4D449" w14:textId="77777777" w:rsidR="00C34DB3" w:rsidRDefault="00C34DB3" w:rsidP="00FD6AD5">
      <w:pPr>
        <w:pStyle w:val="BodyText"/>
      </w:pPr>
      <w:bookmarkStart w:id="119" w:name="_Toc531184370"/>
      <w:bookmarkStart w:id="120" w:name="_Toc5712651"/>
      <w:bookmarkEnd w:id="107"/>
      <w:bookmarkEnd w:id="108"/>
      <w:bookmarkEnd w:id="109"/>
      <w:r>
        <w:rPr>
          <w:b/>
        </w:rPr>
        <w:br w:type="page"/>
      </w:r>
    </w:p>
    <w:p w14:paraId="5C70E656" w14:textId="77777777" w:rsidR="00C34DB3" w:rsidRPr="00781692" w:rsidRDefault="00C34DB3" w:rsidP="00C34DB3">
      <w:pPr>
        <w:pStyle w:val="Heading1"/>
      </w:pPr>
      <w:bookmarkStart w:id="121" w:name="_Toc8995059"/>
      <w:bookmarkStart w:id="122" w:name="_Toc12989050"/>
      <w:r w:rsidRPr="00781692">
        <w:lastRenderedPageBreak/>
        <w:t>Further information</w:t>
      </w:r>
      <w:bookmarkEnd w:id="121"/>
      <w:bookmarkEnd w:id="122"/>
      <w:r w:rsidRPr="00781692">
        <w:t xml:space="preserve"> </w:t>
      </w:r>
      <w:bookmarkEnd w:id="119"/>
      <w:bookmarkEnd w:id="120"/>
    </w:p>
    <w:p w14:paraId="724147B5" w14:textId="77777777" w:rsidR="00FA2D0E" w:rsidRPr="00781692" w:rsidRDefault="00FA2D0E" w:rsidP="00FA2D0E">
      <w:pPr>
        <w:pStyle w:val="Heading2"/>
      </w:pPr>
      <w:bookmarkStart w:id="123" w:name="_Toc5712652"/>
      <w:bookmarkStart w:id="124" w:name="_Toc8995060"/>
      <w:bookmarkStart w:id="125" w:name="_Toc12989051"/>
      <w:bookmarkStart w:id="126" w:name="_Toc531184371"/>
      <w:r w:rsidRPr="00781692">
        <w:t>Climate Change information</w:t>
      </w:r>
      <w:bookmarkEnd w:id="123"/>
      <w:bookmarkEnd w:id="124"/>
      <w:bookmarkEnd w:id="125"/>
      <w:r w:rsidRPr="00781692">
        <w:t xml:space="preserve"> </w:t>
      </w:r>
    </w:p>
    <w:p w14:paraId="4D68DC1F" w14:textId="5CDA8AE8" w:rsidR="00FA2D0E" w:rsidRPr="007672BC" w:rsidRDefault="00FA2D0E" w:rsidP="00FA2D0E">
      <w:pPr>
        <w:spacing w:after="120"/>
      </w:pPr>
      <w:r>
        <w:t xml:space="preserve">Information that is </w:t>
      </w:r>
      <w:r w:rsidR="00C07256">
        <w:t xml:space="preserve">currently </w:t>
      </w:r>
      <w:r>
        <w:t>available on climate change includes</w:t>
      </w:r>
      <w:r w:rsidR="00C07256">
        <w:t>, but is not limited to</w:t>
      </w:r>
      <w:r>
        <w:t xml:space="preserve">:  </w:t>
      </w:r>
    </w:p>
    <w:p w14:paraId="4AD1645B" w14:textId="77777777" w:rsidR="00B83852" w:rsidRPr="00446793" w:rsidRDefault="00B83852" w:rsidP="002517CA">
      <w:pPr>
        <w:pStyle w:val="ListParagraph"/>
        <w:numPr>
          <w:ilvl w:val="0"/>
          <w:numId w:val="33"/>
        </w:numPr>
        <w:spacing w:before="60" w:after="160" w:line="240" w:lineRule="auto"/>
        <w:ind w:left="426" w:hanging="426"/>
        <w:contextualSpacing w:val="0"/>
        <w:jc w:val="both"/>
      </w:pPr>
      <w:r w:rsidRPr="00446793">
        <w:t>Victoria’s Climate Change Adaptation Action Plan 2017-2020, DELWP</w:t>
      </w:r>
      <w:r>
        <w:rPr>
          <w:rStyle w:val="FootnoteReference"/>
        </w:rPr>
        <w:footnoteReference w:id="24"/>
      </w:r>
    </w:p>
    <w:p w14:paraId="5E03E1C1" w14:textId="77777777" w:rsidR="00B83852" w:rsidRPr="00E12739" w:rsidRDefault="00E12739" w:rsidP="002517CA">
      <w:pPr>
        <w:pStyle w:val="ListParagraph"/>
        <w:numPr>
          <w:ilvl w:val="0"/>
          <w:numId w:val="33"/>
        </w:numPr>
        <w:spacing w:before="60" w:after="80" w:line="240" w:lineRule="auto"/>
        <w:ind w:left="425" w:hanging="425"/>
        <w:contextualSpacing w:val="0"/>
        <w:jc w:val="both"/>
      </w:pPr>
      <w:r w:rsidRPr="00E12739">
        <w:t>The G</w:t>
      </w:r>
      <w:r w:rsidRPr="00386267">
        <w:t>uidelines for Assessing the Impact of Climate Change on Water Supplies in Victoria, DELWP</w:t>
      </w:r>
      <w:r w:rsidR="00330C60">
        <w:t>,</w:t>
      </w:r>
      <w:r w:rsidRPr="00386267">
        <w:t xml:space="preserve"> provide f</w:t>
      </w:r>
      <w:r w:rsidRPr="00E12739">
        <w:t xml:space="preserve">uture climate scenarios and projections for long term rainfall, runoff and inflows (note the Statement of Obligations for water corporations 2015, requires </w:t>
      </w:r>
      <w:r w:rsidR="00C950A3">
        <w:t>water corporations</w:t>
      </w:r>
      <w:r w:rsidRPr="00E12739">
        <w:t xml:space="preserve"> to comply with the guidelines as issued by DELWP</w:t>
      </w:r>
      <w:r w:rsidR="00C950A3">
        <w:t xml:space="preserve">, as does </w:t>
      </w:r>
      <w:r w:rsidRPr="00E12739">
        <w:t>the Minister’s Letter of Expectations</w:t>
      </w:r>
      <w:r w:rsidR="00C950A3">
        <w:t>)</w:t>
      </w:r>
      <w:r w:rsidRPr="00E12739">
        <w:rPr>
          <w:rStyle w:val="FootnoteReference"/>
        </w:rPr>
        <w:footnoteReference w:id="25"/>
      </w:r>
    </w:p>
    <w:p w14:paraId="55F89C21" w14:textId="77777777" w:rsidR="00FA2D0E" w:rsidRPr="00E12739" w:rsidRDefault="00FA2D0E" w:rsidP="002517CA">
      <w:pPr>
        <w:pStyle w:val="ListParagraph"/>
        <w:numPr>
          <w:ilvl w:val="0"/>
          <w:numId w:val="33"/>
        </w:numPr>
        <w:spacing w:before="60" w:after="80" w:line="240" w:lineRule="auto"/>
        <w:ind w:left="425" w:hanging="425"/>
        <w:contextualSpacing w:val="0"/>
        <w:jc w:val="both"/>
      </w:pPr>
      <w:r w:rsidRPr="00E12739">
        <w:t>Australian Standard AS 5334:2013 Climate change adaptation for settlements and infrastructure – a risk-based approach</w:t>
      </w:r>
    </w:p>
    <w:p w14:paraId="3D8A70DC" w14:textId="653842BD" w:rsidR="00FA2D0E" w:rsidRDefault="00FA2D0E" w:rsidP="002517CA">
      <w:pPr>
        <w:pStyle w:val="ListParagraph"/>
        <w:numPr>
          <w:ilvl w:val="0"/>
          <w:numId w:val="33"/>
        </w:numPr>
        <w:spacing w:before="60" w:after="80" w:line="240" w:lineRule="auto"/>
        <w:ind w:left="425" w:hanging="425"/>
        <w:contextualSpacing w:val="0"/>
        <w:jc w:val="both"/>
      </w:pPr>
      <w:bookmarkStart w:id="127" w:name="_Hlk5877454"/>
      <w:r w:rsidRPr="00BC7AA8">
        <w:t>Climate Change Adaptation Guidelines 2016</w:t>
      </w:r>
      <w:bookmarkEnd w:id="127"/>
      <w:r>
        <w:t xml:space="preserve">, </w:t>
      </w:r>
      <w:r w:rsidRPr="00BC7AA8">
        <w:t>Water Services Association of Australia (WSAA)</w:t>
      </w:r>
      <w:r>
        <w:t>, developed specifically for the Australian water sector (see adaptation decision framework in Appendix 3)</w:t>
      </w:r>
    </w:p>
    <w:p w14:paraId="3A653F4D" w14:textId="4265CF5A" w:rsidR="001213FF" w:rsidRDefault="001213FF" w:rsidP="002517CA">
      <w:pPr>
        <w:pStyle w:val="ListParagraph"/>
        <w:numPr>
          <w:ilvl w:val="0"/>
          <w:numId w:val="33"/>
        </w:numPr>
        <w:spacing w:before="60" w:after="80" w:line="240" w:lineRule="auto"/>
        <w:ind w:left="425" w:hanging="425"/>
        <w:contextualSpacing w:val="0"/>
        <w:jc w:val="both"/>
      </w:pPr>
      <w:r>
        <w:t>Victorian Climate Initiative, DELWP, CSIRO and the Bureau of Meteorology</w:t>
      </w:r>
      <w:r>
        <w:rPr>
          <w:rStyle w:val="FootnoteReference"/>
        </w:rPr>
        <w:footnoteReference w:id="26"/>
      </w:r>
    </w:p>
    <w:p w14:paraId="03187DB8" w14:textId="77777777" w:rsidR="00FA2D0E" w:rsidRDefault="00FA2D0E" w:rsidP="002517CA">
      <w:pPr>
        <w:pStyle w:val="ListParagraph"/>
        <w:numPr>
          <w:ilvl w:val="0"/>
          <w:numId w:val="33"/>
        </w:numPr>
        <w:spacing w:before="60" w:after="80" w:line="240" w:lineRule="auto"/>
        <w:ind w:left="425" w:hanging="425"/>
        <w:contextualSpacing w:val="0"/>
        <w:jc w:val="both"/>
      </w:pPr>
      <w:r>
        <w:t>Australian Climate Futures, projections for Australia’s NRM regions, Commonwealth government</w:t>
      </w:r>
      <w:r w:rsidR="00B83852">
        <w:rPr>
          <w:rStyle w:val="FootnoteReference"/>
        </w:rPr>
        <w:footnoteReference w:id="27"/>
      </w:r>
    </w:p>
    <w:p w14:paraId="5D9BAE7E" w14:textId="77777777" w:rsidR="00FA2D0E" w:rsidRDefault="00FA2D0E" w:rsidP="002517CA">
      <w:pPr>
        <w:pStyle w:val="ListParagraph"/>
        <w:numPr>
          <w:ilvl w:val="0"/>
          <w:numId w:val="33"/>
        </w:numPr>
        <w:spacing w:before="60" w:after="80" w:line="240" w:lineRule="auto"/>
        <w:ind w:left="425" w:hanging="425"/>
        <w:contextualSpacing w:val="0"/>
        <w:jc w:val="both"/>
      </w:pPr>
      <w:r>
        <w:t>Climate change and variability, Bureau of Meteorology website, Australian Government</w:t>
      </w:r>
    </w:p>
    <w:p w14:paraId="38820FE3" w14:textId="0CE11FC4" w:rsidR="00FA2D0E" w:rsidRDefault="00E67104" w:rsidP="002517CA">
      <w:pPr>
        <w:pStyle w:val="ListParagraph"/>
        <w:numPr>
          <w:ilvl w:val="0"/>
          <w:numId w:val="33"/>
        </w:numPr>
        <w:spacing w:before="60" w:after="80" w:line="240" w:lineRule="auto"/>
        <w:ind w:left="425" w:hanging="425"/>
        <w:contextualSpacing w:val="0"/>
        <w:jc w:val="both"/>
      </w:pPr>
      <w:proofErr w:type="spellStart"/>
      <w:r>
        <w:t>CoastAdapt</w:t>
      </w:r>
      <w:proofErr w:type="spellEnd"/>
      <w:r>
        <w:t xml:space="preserve"> website, commissioned by the Australian Government via the National Climate Change Adaptation Research Facility (NCCARF)</w:t>
      </w:r>
      <w:r w:rsidR="00363988">
        <w:rPr>
          <w:rStyle w:val="FootnoteReference"/>
        </w:rPr>
        <w:footnoteReference w:id="28"/>
      </w:r>
      <w:hyperlink w:history="1"/>
    </w:p>
    <w:p w14:paraId="70A84876" w14:textId="77777777" w:rsidR="00FA2D0E" w:rsidRDefault="00FA2D0E" w:rsidP="002517CA">
      <w:pPr>
        <w:pStyle w:val="ListParagraph"/>
        <w:numPr>
          <w:ilvl w:val="0"/>
          <w:numId w:val="33"/>
        </w:numPr>
        <w:spacing w:before="60" w:after="80" w:line="240" w:lineRule="auto"/>
        <w:ind w:left="425" w:hanging="425"/>
        <w:contextualSpacing w:val="0"/>
        <w:jc w:val="both"/>
      </w:pPr>
      <w:r>
        <w:t xml:space="preserve">Sustainable water strategies prepared by DELWP under the </w:t>
      </w:r>
      <w:r w:rsidRPr="007672BC">
        <w:rPr>
          <w:i/>
        </w:rPr>
        <w:t>Water Act 1989</w:t>
      </w:r>
      <w:r>
        <w:t xml:space="preserve"> (Vic)</w:t>
      </w:r>
    </w:p>
    <w:p w14:paraId="02F0BE46" w14:textId="77777777" w:rsidR="00FA2D0E" w:rsidRDefault="00FA2D0E" w:rsidP="002517CA">
      <w:pPr>
        <w:pStyle w:val="ListParagraph"/>
        <w:numPr>
          <w:ilvl w:val="0"/>
          <w:numId w:val="33"/>
        </w:numPr>
        <w:spacing w:before="60" w:after="80" w:line="240" w:lineRule="auto"/>
        <w:ind w:left="425" w:hanging="425"/>
        <w:contextualSpacing w:val="0"/>
        <w:jc w:val="both"/>
      </w:pPr>
      <w:r>
        <w:t xml:space="preserve">Water Resource plans in the Murray Darling Basin, prepared by DELWP in accordance with the </w:t>
      </w:r>
      <w:r w:rsidRPr="007672BC">
        <w:rPr>
          <w:i/>
        </w:rPr>
        <w:t>Water Act 2007</w:t>
      </w:r>
      <w:r>
        <w:t xml:space="preserve"> (</w:t>
      </w:r>
      <w:proofErr w:type="spellStart"/>
      <w:r>
        <w:t>Cth</w:t>
      </w:r>
      <w:proofErr w:type="spellEnd"/>
      <w:r>
        <w:t>)</w:t>
      </w:r>
    </w:p>
    <w:p w14:paraId="68C02A04" w14:textId="470FBC00" w:rsidR="00FA2D0E" w:rsidRDefault="00FA2D0E" w:rsidP="002517CA">
      <w:pPr>
        <w:pStyle w:val="ListParagraph"/>
        <w:numPr>
          <w:ilvl w:val="0"/>
          <w:numId w:val="33"/>
        </w:numPr>
        <w:spacing w:before="60" w:after="80" w:line="240" w:lineRule="auto"/>
        <w:ind w:left="425" w:hanging="425"/>
        <w:contextualSpacing w:val="0"/>
        <w:jc w:val="both"/>
      </w:pPr>
      <w:r>
        <w:t xml:space="preserve">Urban Water Strategies, prepared by Water Corporations, under the </w:t>
      </w:r>
      <w:r w:rsidRPr="00C4055F">
        <w:rPr>
          <w:i/>
        </w:rPr>
        <w:t>Water Act 1989</w:t>
      </w:r>
    </w:p>
    <w:p w14:paraId="04F2A035" w14:textId="448BFE9C" w:rsidR="001213FF" w:rsidRPr="00254D99" w:rsidRDefault="00FA2D0E" w:rsidP="002517CA">
      <w:pPr>
        <w:pStyle w:val="ListParagraph"/>
        <w:numPr>
          <w:ilvl w:val="0"/>
          <w:numId w:val="33"/>
        </w:numPr>
        <w:spacing w:before="60" w:after="80" w:line="240" w:lineRule="auto"/>
        <w:ind w:left="425" w:hanging="425"/>
        <w:contextualSpacing w:val="0"/>
        <w:jc w:val="both"/>
      </w:pPr>
      <w:r>
        <w:t xml:space="preserve">Regional catchment strategies prepared by CMAs under the </w:t>
      </w:r>
      <w:r w:rsidRPr="007672BC">
        <w:rPr>
          <w:i/>
        </w:rPr>
        <w:t>Catchment and Land Protection Act 1994</w:t>
      </w:r>
    </w:p>
    <w:p w14:paraId="49B376C5" w14:textId="114FACA6" w:rsidR="00D95373" w:rsidRDefault="00D95373" w:rsidP="002517CA">
      <w:pPr>
        <w:pStyle w:val="ListParagraph"/>
        <w:numPr>
          <w:ilvl w:val="0"/>
          <w:numId w:val="33"/>
        </w:numPr>
        <w:spacing w:before="60" w:after="80" w:line="240" w:lineRule="auto"/>
        <w:ind w:left="425" w:hanging="425"/>
        <w:contextualSpacing w:val="0"/>
        <w:jc w:val="both"/>
      </w:pPr>
      <w:r>
        <w:rPr>
          <w:rFonts w:ascii="Arial" w:hAnsi="Arial"/>
        </w:rPr>
        <w:t>Regional Natural Resource Management Climate Change Strategies and Plans prepared by CMAs</w:t>
      </w:r>
      <w:r>
        <w:rPr>
          <w:rStyle w:val="FootnoteReference"/>
          <w:rFonts w:ascii="Arial" w:hAnsi="Arial"/>
        </w:rPr>
        <w:footnoteReference w:id="29"/>
      </w:r>
    </w:p>
    <w:p w14:paraId="6511E2D6" w14:textId="22BFBBD8" w:rsidR="00FA2D0E" w:rsidRPr="00781692" w:rsidRDefault="00FA2D0E" w:rsidP="00FA2D0E">
      <w:pPr>
        <w:pStyle w:val="Heading2"/>
      </w:pPr>
      <w:bookmarkStart w:id="128" w:name="_Toc5712653"/>
      <w:bookmarkStart w:id="129" w:name="_Toc8995061"/>
      <w:bookmarkStart w:id="130" w:name="_Toc12989052"/>
      <w:r w:rsidRPr="00781692">
        <w:t>Pilot Water Sector Climate Change Adaptation Action Plan</w:t>
      </w:r>
      <w:bookmarkEnd w:id="126"/>
      <w:bookmarkEnd w:id="128"/>
      <w:bookmarkEnd w:id="129"/>
      <w:bookmarkEnd w:id="130"/>
    </w:p>
    <w:p w14:paraId="7A38238D" w14:textId="419325B6" w:rsidR="00FA2D0E" w:rsidRDefault="00FA2D0E" w:rsidP="001B29CC">
      <w:pPr>
        <w:jc w:val="both"/>
      </w:pPr>
      <w:r>
        <w:t xml:space="preserve">The Pilot Water Sector Climate Change Adaptation Action Plan released by the Minister for Water in 2018 includes </w:t>
      </w:r>
      <w:r w:rsidR="003C3302">
        <w:t>20</w:t>
      </w:r>
      <w:r>
        <w:t xml:space="preserve"> actions to enable the water sector to adapt to climate change. The delivery of those actions is to take place between September 2018 and December 2020. This work is being undertaken to improve the collective knowledge on the risks associated with climate change which can be integrated into water </w:t>
      </w:r>
      <w:r w:rsidR="0039407D">
        <w:t>entities</w:t>
      </w:r>
      <w:r>
        <w:t xml:space="preserve">’ decision-making processes. Until these projects are completed, however, water </w:t>
      </w:r>
      <w:r w:rsidR="0039407D">
        <w:t>entities</w:t>
      </w:r>
      <w:r>
        <w:t xml:space="preserve"> will be expected to exercise due diligence in determining the best course of action.</w:t>
      </w:r>
      <w:r w:rsidR="00823172">
        <w:t xml:space="preserve"> See Appendix E for the list of actions in the Pilot Plan. </w:t>
      </w:r>
    </w:p>
    <w:p w14:paraId="56B8C312" w14:textId="5686A2B6" w:rsidR="00FA2D0E" w:rsidRPr="00781692" w:rsidRDefault="002517CA" w:rsidP="00FA2D0E">
      <w:pPr>
        <w:pStyle w:val="Heading2"/>
      </w:pPr>
      <w:bookmarkStart w:id="131" w:name="_Toc5712654"/>
      <w:bookmarkStart w:id="132" w:name="_Toc8995062"/>
      <w:bookmarkStart w:id="133" w:name="_Toc12989053"/>
      <w:r>
        <w:t xml:space="preserve">Water Sector </w:t>
      </w:r>
      <w:r w:rsidR="00FA2D0E" w:rsidRPr="00781692">
        <w:t xml:space="preserve">Climate Change Adaptation Action Plan - </w:t>
      </w:r>
      <w:bookmarkEnd w:id="131"/>
      <w:bookmarkEnd w:id="132"/>
      <w:r>
        <w:t>for release in 2021</w:t>
      </w:r>
      <w:bookmarkEnd w:id="133"/>
    </w:p>
    <w:p w14:paraId="09206448" w14:textId="03DC7A20" w:rsidR="00FA2D0E" w:rsidRDefault="00FA2D0E" w:rsidP="001B29CC">
      <w:pPr>
        <w:jc w:val="both"/>
      </w:pPr>
      <w:r>
        <w:t xml:space="preserve">DELWP </w:t>
      </w:r>
      <w:r w:rsidR="00FD4414">
        <w:t>is commencing</w:t>
      </w:r>
      <w:r>
        <w:t xml:space="preserve"> preparation of the statutory water sector </w:t>
      </w:r>
      <w:r w:rsidR="003C3302">
        <w:t>C</w:t>
      </w:r>
      <w:r>
        <w:t xml:space="preserve">limate </w:t>
      </w:r>
      <w:r w:rsidR="003C3302">
        <w:t>C</w:t>
      </w:r>
      <w:r>
        <w:t xml:space="preserve">hange </w:t>
      </w:r>
      <w:r w:rsidR="003C3302">
        <w:t>A</w:t>
      </w:r>
      <w:r>
        <w:t xml:space="preserve">daptation </w:t>
      </w:r>
      <w:r w:rsidR="003C3302">
        <w:t>A</w:t>
      </w:r>
      <w:r>
        <w:t>ction</w:t>
      </w:r>
      <w:r w:rsidR="003C3302">
        <w:t xml:space="preserve"> P</w:t>
      </w:r>
      <w:r>
        <w:t xml:space="preserve">lan which the </w:t>
      </w:r>
      <w:r w:rsidRPr="007322E8">
        <w:rPr>
          <w:i/>
        </w:rPr>
        <w:t>Climate Change Act 201</w:t>
      </w:r>
      <w:r>
        <w:rPr>
          <w:i/>
        </w:rPr>
        <w:t xml:space="preserve">7 </w:t>
      </w:r>
      <w:r>
        <w:t xml:space="preserve">requires </w:t>
      </w:r>
      <w:r w:rsidR="002517CA">
        <w:t xml:space="preserve">be finalised by </w:t>
      </w:r>
      <w:r>
        <w:t xml:space="preserve">October 2021.Consultation will be undertaken with water </w:t>
      </w:r>
      <w:r w:rsidR="0039407D">
        <w:t>entities</w:t>
      </w:r>
      <w:r>
        <w:t xml:space="preserve"> in the development of the final Plan and actions to further improve the ability of water </w:t>
      </w:r>
      <w:r w:rsidR="0039407D">
        <w:t>entities</w:t>
      </w:r>
      <w:r>
        <w:t xml:space="preserve"> to discharge their duty to manage the risk of climate change will be included. </w:t>
      </w:r>
    </w:p>
    <w:p w14:paraId="3AB3D05C" w14:textId="3C45CACF" w:rsidR="00FA2D0E" w:rsidRPr="00781692" w:rsidRDefault="00FA2D0E" w:rsidP="00FA2D0E">
      <w:pPr>
        <w:pStyle w:val="Heading2"/>
      </w:pPr>
      <w:bookmarkStart w:id="134" w:name="_Toc531184372"/>
      <w:bookmarkStart w:id="135" w:name="_Toc12989054"/>
      <w:bookmarkStart w:id="136" w:name="_Toc5712655"/>
      <w:bookmarkStart w:id="137" w:name="_Toc8995063"/>
      <w:r w:rsidRPr="00781692">
        <w:lastRenderedPageBreak/>
        <w:t>Training for water</w:t>
      </w:r>
      <w:r w:rsidR="00D40D2A">
        <w:t xml:space="preserve"> </w:t>
      </w:r>
      <w:r w:rsidR="00652718">
        <w:t>entity</w:t>
      </w:r>
      <w:r w:rsidRPr="00781692">
        <w:t xml:space="preserve"> </w:t>
      </w:r>
      <w:bookmarkEnd w:id="134"/>
      <w:r w:rsidR="002B796C">
        <w:t>board members</w:t>
      </w:r>
      <w:bookmarkEnd w:id="135"/>
      <w:r w:rsidRPr="00781692">
        <w:t xml:space="preserve"> </w:t>
      </w:r>
      <w:bookmarkEnd w:id="136"/>
      <w:bookmarkEnd w:id="137"/>
    </w:p>
    <w:p w14:paraId="1F4D27B9" w14:textId="5AF5F446" w:rsidR="00FA2D0E" w:rsidRDefault="00FA2D0E" w:rsidP="001B29CC">
      <w:pPr>
        <w:spacing w:after="120"/>
        <w:jc w:val="both"/>
      </w:pPr>
      <w:r>
        <w:t xml:space="preserve">The </w:t>
      </w:r>
      <w:r w:rsidR="00D95373">
        <w:t xml:space="preserve">Victorian Public Sector Commission </w:t>
      </w:r>
      <w:r>
        <w:t xml:space="preserve">offers a number of modules for </w:t>
      </w:r>
      <w:r w:rsidR="002B796C">
        <w:t>board members</w:t>
      </w:r>
      <w:r>
        <w:t xml:space="preserve"> which are designed to help </w:t>
      </w:r>
      <w:r w:rsidR="002B796C">
        <w:t>them</w:t>
      </w:r>
      <w:r>
        <w:t xml:space="preserve"> discharge their duty of care with due diligence. All </w:t>
      </w:r>
      <w:r w:rsidR="002B796C">
        <w:t>board members</w:t>
      </w:r>
      <w:r>
        <w:t xml:space="preserve"> are encouraged to participate in these modules including the modules on:</w:t>
      </w:r>
    </w:p>
    <w:p w14:paraId="6DF9B6ED" w14:textId="77777777" w:rsidR="000C30C9" w:rsidRPr="000C30C9" w:rsidRDefault="000C30C9" w:rsidP="000C30C9">
      <w:pPr>
        <w:pStyle w:val="ListParagraph"/>
        <w:numPr>
          <w:ilvl w:val="0"/>
          <w:numId w:val="33"/>
        </w:numPr>
        <w:spacing w:after="80" w:line="259" w:lineRule="auto"/>
        <w:ind w:left="425" w:hanging="425"/>
        <w:contextualSpacing w:val="0"/>
      </w:pPr>
      <w:r w:rsidRPr="000C30C9">
        <w:t>Decision Making</w:t>
      </w:r>
    </w:p>
    <w:p w14:paraId="1FEB9052" w14:textId="77777777" w:rsidR="000C30C9" w:rsidRPr="000C30C9" w:rsidRDefault="000C30C9" w:rsidP="000C30C9">
      <w:pPr>
        <w:pStyle w:val="ListParagraph"/>
        <w:numPr>
          <w:ilvl w:val="0"/>
          <w:numId w:val="33"/>
        </w:numPr>
        <w:spacing w:after="80" w:line="259" w:lineRule="auto"/>
        <w:ind w:left="425" w:hanging="425"/>
        <w:contextualSpacing w:val="0"/>
      </w:pPr>
      <w:r w:rsidRPr="000C30C9">
        <w:t>Directors’ Duties and Responsibilities</w:t>
      </w:r>
    </w:p>
    <w:p w14:paraId="2B0C54C2" w14:textId="77777777" w:rsidR="000C30C9" w:rsidRPr="000C30C9" w:rsidRDefault="000C30C9" w:rsidP="000C30C9">
      <w:pPr>
        <w:pStyle w:val="ListParagraph"/>
        <w:numPr>
          <w:ilvl w:val="0"/>
          <w:numId w:val="33"/>
        </w:numPr>
        <w:spacing w:after="80" w:line="259" w:lineRule="auto"/>
        <w:ind w:left="425" w:hanging="425"/>
        <w:contextualSpacing w:val="0"/>
      </w:pPr>
      <w:r w:rsidRPr="000C30C9">
        <w:t xml:space="preserve">The </w:t>
      </w:r>
      <w:r w:rsidR="00390B8C">
        <w:t>b</w:t>
      </w:r>
      <w:r w:rsidRPr="000C30C9">
        <w:t>oard’s Legal Environment</w:t>
      </w:r>
    </w:p>
    <w:p w14:paraId="131C6E72" w14:textId="77777777" w:rsidR="000C30C9" w:rsidRPr="000C30C9" w:rsidRDefault="000C30C9" w:rsidP="000C30C9">
      <w:pPr>
        <w:pStyle w:val="ListParagraph"/>
        <w:numPr>
          <w:ilvl w:val="0"/>
          <w:numId w:val="33"/>
        </w:numPr>
        <w:spacing w:after="80" w:line="259" w:lineRule="auto"/>
        <w:ind w:left="425" w:hanging="425"/>
        <w:contextualSpacing w:val="0"/>
      </w:pPr>
      <w:r w:rsidRPr="000C30C9">
        <w:t xml:space="preserve">Risk – Issues for the </w:t>
      </w:r>
      <w:r w:rsidR="00390B8C">
        <w:t>b</w:t>
      </w:r>
      <w:r w:rsidRPr="000C30C9">
        <w:t>oard</w:t>
      </w:r>
    </w:p>
    <w:p w14:paraId="44C5C855" w14:textId="77777777" w:rsidR="000C30C9" w:rsidRPr="000C30C9" w:rsidRDefault="000C30C9" w:rsidP="000C30C9">
      <w:pPr>
        <w:pStyle w:val="ListParagraph"/>
        <w:numPr>
          <w:ilvl w:val="0"/>
          <w:numId w:val="33"/>
        </w:numPr>
        <w:spacing w:after="80" w:line="259" w:lineRule="auto"/>
        <w:ind w:left="425" w:hanging="425"/>
        <w:contextualSpacing w:val="0"/>
      </w:pPr>
      <w:r w:rsidRPr="000C30C9">
        <w:t xml:space="preserve">Strategy – The </w:t>
      </w:r>
      <w:r w:rsidR="00390B8C">
        <w:t>b</w:t>
      </w:r>
      <w:r w:rsidRPr="000C30C9">
        <w:t xml:space="preserve">oard’s </w:t>
      </w:r>
      <w:r w:rsidR="00390B8C">
        <w:t>r</w:t>
      </w:r>
      <w:r w:rsidRPr="000C30C9">
        <w:t>ole</w:t>
      </w:r>
    </w:p>
    <w:p w14:paraId="72A33234" w14:textId="669CCB9F" w:rsidR="00FA2D0E" w:rsidRDefault="00FA2D0E" w:rsidP="001B29CC">
      <w:pPr>
        <w:jc w:val="both"/>
      </w:pPr>
      <w:r>
        <w:t xml:space="preserve">In addition, DELWP will </w:t>
      </w:r>
      <w:r w:rsidR="00D95373">
        <w:t>provide</w:t>
      </w:r>
      <w:r w:rsidR="00535ED8">
        <w:t xml:space="preserve"> a</w:t>
      </w:r>
      <w:r>
        <w:t xml:space="preserve"> </w:t>
      </w:r>
      <w:r w:rsidR="00535ED8">
        <w:t>director develop</w:t>
      </w:r>
      <w:r w:rsidR="00330C60">
        <w:t>ment</w:t>
      </w:r>
      <w:r w:rsidR="00535ED8">
        <w:t xml:space="preserve"> session</w:t>
      </w:r>
      <w:r>
        <w:t xml:space="preserve"> for </w:t>
      </w:r>
      <w:r w:rsidR="00D95373">
        <w:t xml:space="preserve">the </w:t>
      </w:r>
      <w:r>
        <w:t>directors of</w:t>
      </w:r>
      <w:r w:rsidR="00D95373">
        <w:t xml:space="preserve"> all</w:t>
      </w:r>
      <w:r>
        <w:t xml:space="preserve"> water </w:t>
      </w:r>
      <w:r w:rsidR="0039407D">
        <w:t>entities</w:t>
      </w:r>
      <w:r>
        <w:t xml:space="preserve"> </w:t>
      </w:r>
      <w:r w:rsidR="00535ED8">
        <w:t>in early 2020</w:t>
      </w:r>
      <w:r>
        <w:t>.</w:t>
      </w:r>
    </w:p>
    <w:p w14:paraId="79C9E01C" w14:textId="77777777" w:rsidR="00FA2D0E" w:rsidRPr="00781692" w:rsidRDefault="00FA2D0E" w:rsidP="00FA2D0E">
      <w:pPr>
        <w:pStyle w:val="Heading1"/>
      </w:pPr>
      <w:bookmarkStart w:id="138" w:name="_Toc5712656"/>
      <w:bookmarkStart w:id="139" w:name="_Toc8995064"/>
      <w:bookmarkStart w:id="140" w:name="_Toc12989055"/>
      <w:r w:rsidRPr="00781692">
        <w:t>Conclusion</w:t>
      </w:r>
      <w:bookmarkEnd w:id="138"/>
      <w:bookmarkEnd w:id="139"/>
      <w:bookmarkEnd w:id="140"/>
    </w:p>
    <w:p w14:paraId="50A78FAD" w14:textId="77777777" w:rsidR="00FA2D0E" w:rsidRDefault="00FA2D0E" w:rsidP="001B29CC">
      <w:pPr>
        <w:jc w:val="both"/>
      </w:pPr>
      <w:r>
        <w:t xml:space="preserve">Climate change presents risks – both threats and opportunities – to the delivery of water </w:t>
      </w:r>
      <w:r w:rsidR="00652718">
        <w:t>entity</w:t>
      </w:r>
      <w:r>
        <w:t xml:space="preserve"> services. </w:t>
      </w:r>
      <w:r w:rsidR="00353591">
        <w:t>To quote Noel Hutley SC in his 2019 supplementary memorandum of opinion:</w:t>
      </w:r>
    </w:p>
    <w:p w14:paraId="473FC347" w14:textId="77777777" w:rsidR="00353591" w:rsidRDefault="00353591" w:rsidP="001B29CC">
      <w:pPr>
        <w:ind w:left="567" w:right="425"/>
        <w:jc w:val="both"/>
      </w:pPr>
    </w:p>
    <w:p w14:paraId="7433560E" w14:textId="77777777" w:rsidR="00353591" w:rsidRPr="003C3302" w:rsidRDefault="00353591" w:rsidP="001B29CC">
      <w:pPr>
        <w:autoSpaceDE w:val="0"/>
        <w:autoSpaceDN w:val="0"/>
        <w:adjustRightInd w:val="0"/>
        <w:spacing w:line="240" w:lineRule="auto"/>
        <w:ind w:left="426"/>
        <w:jc w:val="both"/>
        <w:rPr>
          <w:i/>
        </w:rPr>
      </w:pPr>
      <w:r w:rsidRPr="003C3302">
        <w:rPr>
          <w:i/>
        </w:rPr>
        <w:t>“There are, at the present time, significant and well-publicised risks associated with climate change and global warming that would be regarded by a Court as foreseeable. Such risks require engagement from company directors in affected sectors, particularly in (at least) the banking, insurance, asset ownership / management, energy, transport, material/buildings, agriculture, food and forest product industries.</w:t>
      </w:r>
    </w:p>
    <w:p w14:paraId="70793A10" w14:textId="77777777" w:rsidR="00353591" w:rsidRPr="003C3302" w:rsidRDefault="00353591" w:rsidP="001B29CC">
      <w:pPr>
        <w:autoSpaceDE w:val="0"/>
        <w:autoSpaceDN w:val="0"/>
        <w:adjustRightInd w:val="0"/>
        <w:spacing w:line="240" w:lineRule="auto"/>
        <w:ind w:left="426"/>
        <w:jc w:val="both"/>
        <w:rPr>
          <w:i/>
        </w:rPr>
      </w:pPr>
    </w:p>
    <w:p w14:paraId="75B57610" w14:textId="77777777" w:rsidR="00353591" w:rsidRPr="003C3302" w:rsidRDefault="00353591" w:rsidP="001B29CC">
      <w:pPr>
        <w:autoSpaceDE w:val="0"/>
        <w:autoSpaceDN w:val="0"/>
        <w:adjustRightInd w:val="0"/>
        <w:spacing w:line="240" w:lineRule="auto"/>
        <w:ind w:left="426"/>
        <w:jc w:val="both"/>
        <w:rPr>
          <w:i/>
        </w:rPr>
      </w:pPr>
      <w:r w:rsidRPr="003C3302">
        <w:rPr>
          <w:i/>
        </w:rPr>
        <w:t>It is apparent that regulators and investors now expect much more from companies than cursory acknowledgement and disclosure of climate change risks. In those sectors where climate risks are most evident, there is an expectation of rigorous financial analysis, targeted governance, comprehensive disclosures and, ultimately, sophisticated corporate responses at the individual firm and system level. The effect of regulatory and investor intervention is that large scale firms will be expected to invest seriously in capabilities to monitor, manage and respond to climate change risks.</w:t>
      </w:r>
    </w:p>
    <w:p w14:paraId="4D7F4690" w14:textId="77777777" w:rsidR="00353591" w:rsidRPr="003C3302" w:rsidRDefault="00353591" w:rsidP="001B29CC">
      <w:pPr>
        <w:autoSpaceDE w:val="0"/>
        <w:autoSpaceDN w:val="0"/>
        <w:adjustRightInd w:val="0"/>
        <w:spacing w:line="240" w:lineRule="auto"/>
        <w:ind w:left="426"/>
        <w:jc w:val="both"/>
        <w:rPr>
          <w:i/>
        </w:rPr>
      </w:pPr>
    </w:p>
    <w:p w14:paraId="26C2DACE" w14:textId="77777777" w:rsidR="00353591" w:rsidRPr="003C3302" w:rsidRDefault="00353591" w:rsidP="001B29CC">
      <w:pPr>
        <w:autoSpaceDE w:val="0"/>
        <w:autoSpaceDN w:val="0"/>
        <w:adjustRightInd w:val="0"/>
        <w:spacing w:line="240" w:lineRule="auto"/>
        <w:ind w:left="426"/>
        <w:jc w:val="both"/>
        <w:rPr>
          <w:i/>
        </w:rPr>
      </w:pPr>
      <w:r w:rsidRPr="003C3302">
        <w:rPr>
          <w:i/>
        </w:rPr>
        <w:t>As time passes, it is increasingly obvious that climate change is and will inevitably affect the economy, and it is increasingly difficult in our view for directors of companies of scale to pretend that climate change will not intersect with the interests of their firms. In turn, that means that the exposure of individual directors to “climate change litigation” is increasing, probably exponentially, with time.”</w:t>
      </w:r>
    </w:p>
    <w:p w14:paraId="1C50D82C" w14:textId="77777777" w:rsidR="00FA2D0E" w:rsidRPr="002B10EF" w:rsidRDefault="00FA2D0E" w:rsidP="00FA2D0E"/>
    <w:p w14:paraId="6481C076" w14:textId="77777777" w:rsidR="00FA2D0E" w:rsidRPr="00781692" w:rsidRDefault="00FA2D0E" w:rsidP="00FA2D0E">
      <w:pPr>
        <w:pStyle w:val="Heading1"/>
      </w:pPr>
      <w:bookmarkStart w:id="141" w:name="_Toc5712657"/>
      <w:bookmarkStart w:id="142" w:name="_Toc8995065"/>
      <w:bookmarkStart w:id="143" w:name="_Toc12989056"/>
      <w:r w:rsidRPr="00781692">
        <w:t>Feedback</w:t>
      </w:r>
      <w:bookmarkEnd w:id="141"/>
      <w:bookmarkEnd w:id="142"/>
      <w:bookmarkEnd w:id="143"/>
      <w:r w:rsidRPr="00781692">
        <w:t xml:space="preserve"> </w:t>
      </w:r>
    </w:p>
    <w:p w14:paraId="60C15CB6" w14:textId="208C13E0" w:rsidR="00FA2D0E" w:rsidRDefault="00FA2D0E" w:rsidP="001B29CC">
      <w:pPr>
        <w:jc w:val="both"/>
      </w:pPr>
      <w:r>
        <w:t xml:space="preserve">The </w:t>
      </w:r>
      <w:r w:rsidR="0098617B">
        <w:t>input</w:t>
      </w:r>
      <w:r>
        <w:t xml:space="preserve"> from water </w:t>
      </w:r>
      <w:r w:rsidR="0039407D">
        <w:t>entities</w:t>
      </w:r>
      <w:r>
        <w:t xml:space="preserve"> and other stakeholders during the development of these guidance notes is greatly appreciated.  Please address any ongoing feedback to </w:t>
      </w:r>
      <w:r w:rsidR="000C30C9">
        <w:t>Annabel Moony,</w:t>
      </w:r>
      <w:r>
        <w:t xml:space="preserve"> </w:t>
      </w:r>
      <w:r w:rsidR="000C30C9">
        <w:t xml:space="preserve">Senior Manager, </w:t>
      </w:r>
      <w:r w:rsidR="006B5ABA">
        <w:t xml:space="preserve">Sector </w:t>
      </w:r>
      <w:r w:rsidR="000C30C9">
        <w:t>Governance, Water and Catchments (Annabel.Moony@delwp.vic.gov.au).</w:t>
      </w:r>
    </w:p>
    <w:p w14:paraId="750E96E5" w14:textId="77777777" w:rsidR="00FA2D0E" w:rsidRPr="00106DD2" w:rsidRDefault="00FA2D0E" w:rsidP="001B29CC">
      <w:pPr>
        <w:jc w:val="both"/>
      </w:pPr>
    </w:p>
    <w:p w14:paraId="4BBFB4CB" w14:textId="77777777" w:rsidR="00FA2D0E" w:rsidRPr="00781692" w:rsidRDefault="00FA2D0E" w:rsidP="00FA2D0E">
      <w:pPr>
        <w:pStyle w:val="Heading1"/>
      </w:pPr>
      <w:bookmarkStart w:id="144" w:name="_Toc5712658"/>
      <w:bookmarkStart w:id="145" w:name="_Toc8995066"/>
      <w:bookmarkStart w:id="146" w:name="_Toc12989057"/>
      <w:r w:rsidRPr="00781692">
        <w:t>Appendices</w:t>
      </w:r>
      <w:bookmarkEnd w:id="144"/>
      <w:bookmarkEnd w:id="145"/>
      <w:bookmarkEnd w:id="146"/>
      <w:r w:rsidRPr="00781692">
        <w:t xml:space="preserve"> </w:t>
      </w:r>
    </w:p>
    <w:p w14:paraId="1487B547" w14:textId="77777777" w:rsidR="00FA2D0E" w:rsidRDefault="00FA2D0E" w:rsidP="00FA2D0E">
      <w:pPr>
        <w:pStyle w:val="ListParagraph"/>
        <w:numPr>
          <w:ilvl w:val="0"/>
          <w:numId w:val="35"/>
        </w:numPr>
        <w:spacing w:after="120" w:line="259" w:lineRule="auto"/>
        <w:ind w:left="425" w:hanging="425"/>
        <w:contextualSpacing w:val="0"/>
      </w:pPr>
      <w:r w:rsidRPr="00E62E23">
        <w:t>Reference material and recommended reading</w:t>
      </w:r>
    </w:p>
    <w:p w14:paraId="35421CFD" w14:textId="77777777" w:rsidR="00FA2D0E" w:rsidRPr="00E62E23" w:rsidRDefault="00FA2D0E" w:rsidP="00FA2D0E">
      <w:pPr>
        <w:pStyle w:val="ListParagraph"/>
        <w:numPr>
          <w:ilvl w:val="0"/>
          <w:numId w:val="35"/>
        </w:numPr>
        <w:spacing w:after="120" w:line="259" w:lineRule="auto"/>
        <w:ind w:left="425" w:hanging="425"/>
        <w:contextualSpacing w:val="0"/>
      </w:pPr>
      <w:r w:rsidRPr="00E62E23">
        <w:t xml:space="preserve">TCFD </w:t>
      </w:r>
      <w:r w:rsidR="00AE0FC3">
        <w:t>c</w:t>
      </w:r>
      <w:r w:rsidRPr="00E62E23">
        <w:t xml:space="preserve">limate-related </w:t>
      </w:r>
      <w:r w:rsidR="00AE0FC3">
        <w:t>t</w:t>
      </w:r>
      <w:r w:rsidRPr="00E62E23">
        <w:t xml:space="preserve">hreats and </w:t>
      </w:r>
      <w:r w:rsidR="00AE0FC3">
        <w:t>o</w:t>
      </w:r>
      <w:r w:rsidRPr="00E62E23">
        <w:t>pportunities</w:t>
      </w:r>
    </w:p>
    <w:p w14:paraId="445EF897" w14:textId="77777777" w:rsidR="00FA2D0E" w:rsidRDefault="00FA2D0E" w:rsidP="00FA2D0E">
      <w:pPr>
        <w:pStyle w:val="ListParagraph"/>
        <w:numPr>
          <w:ilvl w:val="0"/>
          <w:numId w:val="35"/>
        </w:numPr>
        <w:spacing w:after="120" w:line="259" w:lineRule="auto"/>
        <w:ind w:left="425" w:hanging="425"/>
        <w:contextualSpacing w:val="0"/>
      </w:pPr>
      <w:r w:rsidRPr="00E62E23">
        <w:t xml:space="preserve">WSAA </w:t>
      </w:r>
      <w:r w:rsidR="00AE0FC3">
        <w:t>c</w:t>
      </w:r>
      <w:r w:rsidRPr="00E62E23">
        <w:t xml:space="preserve">limate </w:t>
      </w:r>
      <w:r w:rsidR="00AE0FC3">
        <w:t>c</w:t>
      </w:r>
      <w:r w:rsidRPr="00E62E23">
        <w:t>hange adaptation decision framework</w:t>
      </w:r>
    </w:p>
    <w:p w14:paraId="0A739B2A" w14:textId="77777777" w:rsidR="00ED2B54" w:rsidRDefault="00FA2D0E" w:rsidP="00ED2B54">
      <w:pPr>
        <w:pStyle w:val="ListParagraph"/>
        <w:numPr>
          <w:ilvl w:val="0"/>
          <w:numId w:val="35"/>
        </w:numPr>
        <w:spacing w:after="120" w:line="259" w:lineRule="auto"/>
        <w:ind w:left="425" w:hanging="425"/>
        <w:contextualSpacing w:val="0"/>
      </w:pPr>
      <w:r w:rsidRPr="00E62E23">
        <w:t xml:space="preserve">Victorian </w:t>
      </w:r>
      <w:r w:rsidR="00AE0FC3">
        <w:t>w</w:t>
      </w:r>
      <w:r w:rsidRPr="00E62E23">
        <w:t>ater corporations’ risk management framework</w:t>
      </w:r>
    </w:p>
    <w:p w14:paraId="101459BA" w14:textId="77777777" w:rsidR="00ED2B54" w:rsidRDefault="00ED2B54" w:rsidP="00ED2B54">
      <w:pPr>
        <w:pStyle w:val="ListParagraph"/>
        <w:numPr>
          <w:ilvl w:val="0"/>
          <w:numId w:val="35"/>
        </w:numPr>
        <w:spacing w:after="120" w:line="259" w:lineRule="auto"/>
        <w:ind w:left="425" w:hanging="425"/>
        <w:contextualSpacing w:val="0"/>
      </w:pPr>
      <w:r>
        <w:t>Pilot Water Sector Climate Change Adaptation Action Plan – List of Actions</w:t>
      </w:r>
    </w:p>
    <w:p w14:paraId="77C2E246" w14:textId="77777777" w:rsidR="0061769A" w:rsidRDefault="000410E2" w:rsidP="003A372D">
      <w:r>
        <w:br w:type="page"/>
      </w:r>
    </w:p>
    <w:p w14:paraId="0A6F8FFE" w14:textId="77777777" w:rsidR="001C5A30" w:rsidRPr="00954D05" w:rsidRDefault="00FA2D0E" w:rsidP="00781692">
      <w:pPr>
        <w:pStyle w:val="Heading8"/>
        <w:framePr w:h="2521" w:hRule="exact" w:wrap="around" w:x="11" w:y="46"/>
        <w:tabs>
          <w:tab w:val="left" w:pos="3686"/>
        </w:tabs>
      </w:pPr>
      <w:bookmarkStart w:id="147" w:name="_Toc8995067"/>
      <w:r>
        <w:lastRenderedPageBreak/>
        <w:t>Reference material and recommended reading</w:t>
      </w:r>
      <w:bookmarkEnd w:id="147"/>
    </w:p>
    <w:p w14:paraId="74F3C0C9" w14:textId="77777777" w:rsidR="00FA2D0E" w:rsidRPr="00FA2D0E" w:rsidRDefault="00FA2D0E" w:rsidP="00FA2D0E">
      <w:pPr>
        <w:pStyle w:val="ListNumber"/>
        <w:numPr>
          <w:ilvl w:val="0"/>
          <w:numId w:val="0"/>
        </w:numPr>
        <w:rPr>
          <w:b/>
          <w:bCs/>
          <w:iCs/>
          <w:color w:val="71C5E8" w:themeColor="text2"/>
          <w:kern w:val="20"/>
          <w:sz w:val="24"/>
          <w:szCs w:val="28"/>
        </w:rPr>
      </w:pPr>
      <w:r w:rsidRPr="00FA2D0E">
        <w:rPr>
          <w:b/>
          <w:bCs/>
          <w:iCs/>
          <w:color w:val="71C5E8" w:themeColor="text2"/>
          <w:kern w:val="20"/>
          <w:sz w:val="24"/>
          <w:szCs w:val="28"/>
        </w:rPr>
        <w:t xml:space="preserve">The obligation to manage risks associated with climate change </w:t>
      </w:r>
    </w:p>
    <w:p w14:paraId="4637E418" w14:textId="77777777" w:rsidR="00FA2D0E" w:rsidRPr="00FA2D0E" w:rsidRDefault="00E67104" w:rsidP="00FA2D0E">
      <w:pPr>
        <w:spacing w:after="120"/>
        <w:rPr>
          <w:b/>
        </w:rPr>
      </w:pPr>
      <w:r>
        <w:rPr>
          <w:b/>
        </w:rPr>
        <w:t xml:space="preserve">Public and </w:t>
      </w:r>
      <w:r w:rsidR="00FA2D0E" w:rsidRPr="00FA2D0E">
        <w:rPr>
          <w:b/>
        </w:rPr>
        <w:t>Private Sector Accountabilities</w:t>
      </w:r>
    </w:p>
    <w:p w14:paraId="693636F8" w14:textId="77777777" w:rsidR="00E10BB3" w:rsidRDefault="00FA2D0E" w:rsidP="00E12739">
      <w:pPr>
        <w:pStyle w:val="ListParagraph"/>
        <w:numPr>
          <w:ilvl w:val="0"/>
          <w:numId w:val="40"/>
        </w:numPr>
        <w:spacing w:after="80" w:line="259" w:lineRule="auto"/>
        <w:ind w:left="425" w:hanging="425"/>
        <w:contextualSpacing w:val="0"/>
        <w:jc w:val="both"/>
      </w:pPr>
      <w:r>
        <w:t>The Centre for Policy Development and The Future Business Council “Climate Change and Directors’ Duties” memorandum of option, Mr Noel Hutley SC and Mr Sebastian Hartford-Davis for Minter Ellison, Solicitors,</w:t>
      </w:r>
      <w:r w:rsidRPr="003438F5">
        <w:t xml:space="preserve"> </w:t>
      </w:r>
      <w:r>
        <w:t>7 October 2016,</w:t>
      </w:r>
      <w:r w:rsidR="005B47E4">
        <w:t xml:space="preserve"> and Supplementary Memorandum of Opinion, 26 March 2019</w:t>
      </w:r>
    </w:p>
    <w:p w14:paraId="5FE7C885" w14:textId="77777777" w:rsidR="00FA2D0E" w:rsidRDefault="00FA2D0E" w:rsidP="001B29CC">
      <w:pPr>
        <w:pStyle w:val="ListParagraph"/>
        <w:numPr>
          <w:ilvl w:val="0"/>
          <w:numId w:val="40"/>
        </w:numPr>
        <w:spacing w:after="80" w:line="259" w:lineRule="auto"/>
        <w:ind w:left="425" w:hanging="425"/>
        <w:contextualSpacing w:val="0"/>
        <w:jc w:val="both"/>
      </w:pPr>
      <w:r>
        <w:t>Taskforce on Climate Related Financial Disclosures – final Report Recommendations of the Task Force on Climate-Related Financial Disclosures – June 2017</w:t>
      </w:r>
    </w:p>
    <w:p w14:paraId="5A047CE4" w14:textId="77777777" w:rsidR="00FA2D0E" w:rsidRDefault="00FA2D0E" w:rsidP="001B29CC">
      <w:pPr>
        <w:pStyle w:val="ListParagraph"/>
        <w:numPr>
          <w:ilvl w:val="0"/>
          <w:numId w:val="40"/>
        </w:numPr>
        <w:spacing w:after="80" w:line="259" w:lineRule="auto"/>
        <w:ind w:left="425" w:hanging="425"/>
        <w:contextualSpacing w:val="0"/>
        <w:jc w:val="both"/>
      </w:pPr>
      <w:r>
        <w:t>Centre for International Climate Research, Climate Finance which sets out the “shades of climate risk” and which categorizes climate risks for investors.</w:t>
      </w:r>
      <w:r>
        <w:rPr>
          <w:rStyle w:val="FootnoteReference"/>
        </w:rPr>
        <w:footnoteReference w:id="30"/>
      </w:r>
    </w:p>
    <w:p w14:paraId="79382A37" w14:textId="77777777" w:rsidR="00E67104" w:rsidRPr="007D661B" w:rsidRDefault="00E67104" w:rsidP="001B29CC">
      <w:pPr>
        <w:pStyle w:val="ListParagraph"/>
        <w:numPr>
          <w:ilvl w:val="0"/>
          <w:numId w:val="40"/>
        </w:numPr>
        <w:spacing w:after="160" w:line="259" w:lineRule="auto"/>
        <w:ind w:left="426" w:hanging="426"/>
        <w:jc w:val="both"/>
      </w:pPr>
      <w:r>
        <w:t>Public Authority Directors’ Duties and Climate Change: Managing the latent financial and governance risks discussion paper.  Centre for Policy Development, January 2019</w:t>
      </w:r>
      <w:r w:rsidR="00B82A96">
        <w:rPr>
          <w:rStyle w:val="FootnoteReference"/>
        </w:rPr>
        <w:footnoteReference w:id="31"/>
      </w:r>
    </w:p>
    <w:p w14:paraId="7AB875B1" w14:textId="77777777" w:rsidR="00FA2D0E" w:rsidRPr="00FA2D0E" w:rsidRDefault="00FA2D0E" w:rsidP="00FA2D0E">
      <w:pPr>
        <w:pStyle w:val="ListNumber"/>
        <w:numPr>
          <w:ilvl w:val="0"/>
          <w:numId w:val="0"/>
        </w:numPr>
        <w:spacing w:before="240"/>
        <w:rPr>
          <w:b/>
          <w:bCs/>
          <w:iCs/>
          <w:color w:val="71C5E8" w:themeColor="text2"/>
          <w:kern w:val="20"/>
          <w:sz w:val="24"/>
          <w:szCs w:val="28"/>
        </w:rPr>
      </w:pPr>
      <w:r w:rsidRPr="00FA2D0E">
        <w:rPr>
          <w:b/>
          <w:bCs/>
          <w:iCs/>
          <w:color w:val="71C5E8" w:themeColor="text2"/>
          <w:kern w:val="20"/>
          <w:sz w:val="24"/>
          <w:szCs w:val="28"/>
        </w:rPr>
        <w:t>The extent of a directors’ duty of care in relation to climate change</w:t>
      </w:r>
    </w:p>
    <w:p w14:paraId="1187EEEE" w14:textId="77777777" w:rsidR="00FA2D0E" w:rsidRPr="00FA2D0E" w:rsidRDefault="00FA2D0E" w:rsidP="00FA2D0E">
      <w:pPr>
        <w:spacing w:after="120"/>
        <w:rPr>
          <w:b/>
        </w:rPr>
      </w:pPr>
      <w:r w:rsidRPr="00FA2D0E">
        <w:rPr>
          <w:b/>
        </w:rPr>
        <w:t xml:space="preserve">Water </w:t>
      </w:r>
      <w:r w:rsidR="00652718">
        <w:rPr>
          <w:b/>
        </w:rPr>
        <w:t>Entity</w:t>
      </w:r>
      <w:r w:rsidRPr="00FA2D0E">
        <w:rPr>
          <w:b/>
        </w:rPr>
        <w:t xml:space="preserve"> Specific Responsibilities: </w:t>
      </w:r>
    </w:p>
    <w:p w14:paraId="26E5DC08" w14:textId="77777777" w:rsidR="00FA2D0E" w:rsidRDefault="00FA2D0E" w:rsidP="00FA2D0E">
      <w:pPr>
        <w:pStyle w:val="ListParagraph"/>
        <w:numPr>
          <w:ilvl w:val="0"/>
          <w:numId w:val="39"/>
        </w:numPr>
        <w:spacing w:after="160" w:line="259" w:lineRule="auto"/>
        <w:ind w:left="426" w:hanging="426"/>
      </w:pPr>
      <w:r>
        <w:t xml:space="preserve">Project Report, Climate Change Adaptation Guidelines, Water Services Association of Australia, 2016 </w:t>
      </w:r>
    </w:p>
    <w:p w14:paraId="5B36E1E4" w14:textId="77777777" w:rsidR="00FA2D0E" w:rsidRPr="00FA2D0E" w:rsidRDefault="00FA2D0E" w:rsidP="00FA2D0E">
      <w:pPr>
        <w:pStyle w:val="ListNumber"/>
        <w:numPr>
          <w:ilvl w:val="0"/>
          <w:numId w:val="0"/>
        </w:numPr>
        <w:spacing w:before="240"/>
        <w:rPr>
          <w:b/>
          <w:bCs/>
          <w:iCs/>
          <w:color w:val="71C5E8" w:themeColor="text2"/>
          <w:kern w:val="20"/>
          <w:sz w:val="24"/>
          <w:szCs w:val="28"/>
        </w:rPr>
      </w:pPr>
      <w:r w:rsidRPr="00FA2D0E">
        <w:rPr>
          <w:b/>
          <w:bCs/>
          <w:iCs/>
          <w:color w:val="71C5E8" w:themeColor="text2"/>
          <w:kern w:val="20"/>
          <w:sz w:val="24"/>
          <w:szCs w:val="28"/>
        </w:rPr>
        <w:t>Exercising due diligence</w:t>
      </w:r>
    </w:p>
    <w:p w14:paraId="6384D080" w14:textId="77777777" w:rsidR="00FA2D0E" w:rsidRPr="00FA2D0E" w:rsidRDefault="00FA2D0E" w:rsidP="00FA2D0E">
      <w:pPr>
        <w:spacing w:after="120"/>
        <w:rPr>
          <w:b/>
        </w:rPr>
      </w:pPr>
      <w:r w:rsidRPr="00FA2D0E">
        <w:rPr>
          <w:b/>
        </w:rPr>
        <w:t>Conduct of directors:</w:t>
      </w:r>
    </w:p>
    <w:p w14:paraId="793FB52F" w14:textId="77777777" w:rsidR="00FA2D0E" w:rsidRDefault="00FA2D0E" w:rsidP="001B29CC">
      <w:pPr>
        <w:pStyle w:val="ListParagraph"/>
        <w:numPr>
          <w:ilvl w:val="0"/>
          <w:numId w:val="38"/>
        </w:numPr>
        <w:spacing w:after="80" w:line="259" w:lineRule="auto"/>
        <w:ind w:left="425" w:hanging="425"/>
        <w:contextualSpacing w:val="0"/>
        <w:jc w:val="both"/>
      </w:pPr>
      <w:r>
        <w:t>Code of Conduct for Directors of Public Entities, Victorian Public Sector Commission</w:t>
      </w:r>
    </w:p>
    <w:p w14:paraId="1C16C17D" w14:textId="77777777" w:rsidR="00FA2D0E" w:rsidRDefault="005921DE" w:rsidP="001B29CC">
      <w:pPr>
        <w:pStyle w:val="ListParagraph"/>
        <w:numPr>
          <w:ilvl w:val="0"/>
          <w:numId w:val="38"/>
        </w:numPr>
        <w:spacing w:after="80" w:line="259" w:lineRule="auto"/>
        <w:ind w:left="425" w:hanging="425"/>
        <w:contextualSpacing w:val="0"/>
        <w:jc w:val="both"/>
      </w:pPr>
      <w:r>
        <w:t>Board</w:t>
      </w:r>
      <w:r w:rsidR="00FA2D0E">
        <w:t xml:space="preserve"> Obligations – Victorian Public Sector Commission</w:t>
      </w:r>
    </w:p>
    <w:p w14:paraId="3009A42A" w14:textId="77777777" w:rsidR="00FA2D0E" w:rsidRDefault="00FA2D0E" w:rsidP="001B29CC">
      <w:pPr>
        <w:pStyle w:val="ListParagraph"/>
        <w:numPr>
          <w:ilvl w:val="0"/>
          <w:numId w:val="38"/>
        </w:numPr>
        <w:spacing w:after="80" w:line="259" w:lineRule="auto"/>
        <w:ind w:left="425" w:hanging="425"/>
        <w:contextualSpacing w:val="0"/>
        <w:jc w:val="both"/>
      </w:pPr>
      <w:r>
        <w:t xml:space="preserve">Victorian Public Sector Commission training: </w:t>
      </w:r>
    </w:p>
    <w:p w14:paraId="7CEBAB3B" w14:textId="77777777" w:rsidR="00FA2D0E" w:rsidRPr="00056A67" w:rsidRDefault="00FA2D0E" w:rsidP="001B29CC">
      <w:pPr>
        <w:pStyle w:val="ListParagraph"/>
        <w:numPr>
          <w:ilvl w:val="1"/>
          <w:numId w:val="36"/>
        </w:numPr>
        <w:spacing w:after="160" w:line="259" w:lineRule="auto"/>
        <w:ind w:left="851" w:hanging="425"/>
        <w:jc w:val="both"/>
      </w:pPr>
      <w:r w:rsidRPr="00311A3E">
        <w:t xml:space="preserve">Public Sector </w:t>
      </w:r>
      <w:r w:rsidRPr="00056A67">
        <w:t>Individual decision making – the issue of complexity, the importance of complex thinking skills, improving individual decision making</w:t>
      </w:r>
    </w:p>
    <w:p w14:paraId="7814FDAD" w14:textId="77777777" w:rsidR="00FA2D0E" w:rsidRDefault="00FA2D0E" w:rsidP="001B29CC">
      <w:pPr>
        <w:pStyle w:val="ListParagraph"/>
        <w:numPr>
          <w:ilvl w:val="1"/>
          <w:numId w:val="36"/>
        </w:numPr>
        <w:spacing w:after="160" w:line="259" w:lineRule="auto"/>
        <w:ind w:left="851" w:hanging="425"/>
        <w:jc w:val="both"/>
      </w:pPr>
      <w:r w:rsidRPr="00056A67">
        <w:t xml:space="preserve">Collective decision making – director behavioural types and </w:t>
      </w:r>
      <w:r w:rsidR="00390B8C">
        <w:t>b</w:t>
      </w:r>
      <w:r w:rsidR="005921DE">
        <w:t>oard</w:t>
      </w:r>
      <w:r w:rsidRPr="00056A67">
        <w:t xml:space="preserve"> decision making, dealing with ‘difficult’</w:t>
      </w:r>
      <w:r>
        <w:t xml:space="preserve"> </w:t>
      </w:r>
      <w:r w:rsidRPr="00056A67">
        <w:t>people, traps in collective decision making, tools for improving collective decision making</w:t>
      </w:r>
    </w:p>
    <w:p w14:paraId="5854D0CE" w14:textId="77777777" w:rsidR="00FA2D0E" w:rsidRPr="00FA2D0E" w:rsidRDefault="00FA2D0E" w:rsidP="00FA2D0E">
      <w:pPr>
        <w:pStyle w:val="ListNumber"/>
        <w:numPr>
          <w:ilvl w:val="0"/>
          <w:numId w:val="0"/>
        </w:numPr>
        <w:spacing w:before="240"/>
        <w:rPr>
          <w:b/>
          <w:bCs/>
          <w:iCs/>
          <w:color w:val="71C5E8" w:themeColor="text2"/>
          <w:kern w:val="20"/>
          <w:sz w:val="24"/>
          <w:szCs w:val="28"/>
        </w:rPr>
      </w:pPr>
      <w:r w:rsidRPr="00FA2D0E">
        <w:rPr>
          <w:b/>
          <w:bCs/>
          <w:iCs/>
          <w:color w:val="71C5E8" w:themeColor="text2"/>
          <w:kern w:val="20"/>
          <w:sz w:val="24"/>
          <w:szCs w:val="28"/>
        </w:rPr>
        <w:t>Working in uncertainty (</w:t>
      </w:r>
      <w:r w:rsidR="008C4364" w:rsidRPr="00FA2D0E">
        <w:rPr>
          <w:b/>
          <w:bCs/>
          <w:iCs/>
          <w:color w:val="71C5E8" w:themeColor="text2"/>
          <w:kern w:val="20"/>
          <w:sz w:val="24"/>
          <w:szCs w:val="28"/>
        </w:rPr>
        <w:t>i.e.</w:t>
      </w:r>
      <w:r w:rsidRPr="00FA2D0E">
        <w:rPr>
          <w:b/>
          <w:bCs/>
          <w:iCs/>
          <w:color w:val="71C5E8" w:themeColor="text2"/>
          <w:kern w:val="20"/>
          <w:sz w:val="24"/>
          <w:szCs w:val="28"/>
        </w:rPr>
        <w:t>: managing risk)</w:t>
      </w:r>
    </w:p>
    <w:p w14:paraId="48DB4B86" w14:textId="77777777" w:rsidR="00FA2D0E" w:rsidRPr="00FA2D0E" w:rsidRDefault="00FA2D0E" w:rsidP="00FA2D0E">
      <w:pPr>
        <w:spacing w:after="120"/>
        <w:rPr>
          <w:b/>
        </w:rPr>
      </w:pPr>
      <w:r w:rsidRPr="00FA2D0E">
        <w:rPr>
          <w:b/>
        </w:rPr>
        <w:t xml:space="preserve">Climate Change Scenarios </w:t>
      </w:r>
    </w:p>
    <w:p w14:paraId="1FED219B" w14:textId="77777777" w:rsidR="00FA2D0E" w:rsidRDefault="00FA2D0E" w:rsidP="001B29CC">
      <w:pPr>
        <w:pStyle w:val="ListParagraph"/>
        <w:numPr>
          <w:ilvl w:val="0"/>
          <w:numId w:val="37"/>
        </w:numPr>
        <w:spacing w:after="80" w:line="259" w:lineRule="auto"/>
        <w:ind w:left="425" w:hanging="425"/>
        <w:contextualSpacing w:val="0"/>
        <w:jc w:val="both"/>
      </w:pPr>
      <w:r>
        <w:t>Global Warming of 1.5</w:t>
      </w:r>
      <w:r>
        <w:rPr>
          <w:rFonts w:cstheme="minorHAnsi"/>
        </w:rPr>
        <w:t>ᵒ</w:t>
      </w:r>
      <w:r>
        <w:t xml:space="preserve">C, Summary for Policy Makers, Intergovernmental Panel on Climate Change, </w:t>
      </w:r>
    </w:p>
    <w:p w14:paraId="672F0D8D" w14:textId="77777777" w:rsidR="00FA2D0E" w:rsidRDefault="00FA2D0E" w:rsidP="001B29CC">
      <w:pPr>
        <w:pStyle w:val="ListParagraph"/>
        <w:numPr>
          <w:ilvl w:val="0"/>
          <w:numId w:val="37"/>
        </w:numPr>
        <w:spacing w:after="80" w:line="259" w:lineRule="auto"/>
        <w:ind w:left="425" w:hanging="425"/>
        <w:contextualSpacing w:val="0"/>
        <w:jc w:val="both"/>
      </w:pPr>
      <w:r>
        <w:t xml:space="preserve">Exploring ‘Adaptation Pathways’ planning through an NRM lens: RMIT University, Centre for Urban Research, </w:t>
      </w:r>
      <w:proofErr w:type="spellStart"/>
      <w:r>
        <w:t>Karyn</w:t>
      </w:r>
      <w:proofErr w:type="spellEnd"/>
      <w:r>
        <w:t xml:space="preserve"> Bosomworth et al, August 2018</w:t>
      </w:r>
    </w:p>
    <w:p w14:paraId="1327B6B0" w14:textId="77777777" w:rsidR="00FA2D0E" w:rsidRDefault="00FA2D0E" w:rsidP="001B29CC">
      <w:pPr>
        <w:pStyle w:val="ListParagraph"/>
        <w:numPr>
          <w:ilvl w:val="0"/>
          <w:numId w:val="37"/>
        </w:numPr>
        <w:autoSpaceDE w:val="0"/>
        <w:autoSpaceDN w:val="0"/>
        <w:adjustRightInd w:val="0"/>
        <w:spacing w:after="80" w:line="240" w:lineRule="auto"/>
        <w:ind w:left="425" w:hanging="425"/>
        <w:contextualSpacing w:val="0"/>
        <w:jc w:val="both"/>
      </w:pPr>
      <w:r>
        <w:t xml:space="preserve">What’s the problem in adaptation pathways planning? The potential of a diagnostic problem-structuring approach </w:t>
      </w:r>
      <w:proofErr w:type="spellStart"/>
      <w:r>
        <w:t>Karyn</w:t>
      </w:r>
      <w:proofErr w:type="spellEnd"/>
      <w:r>
        <w:t xml:space="preserve"> Bosomworth et al,</w:t>
      </w:r>
      <w:r w:rsidRPr="002F24A5">
        <w:t xml:space="preserve"> </w:t>
      </w:r>
      <w:r>
        <w:t>Environmental Science and Policy</w:t>
      </w:r>
      <w:r w:rsidRPr="002F24A5">
        <w:t xml:space="preserve"> </w:t>
      </w:r>
      <w:r>
        <w:t>journal 76, 2018</w:t>
      </w:r>
    </w:p>
    <w:p w14:paraId="759836F4" w14:textId="77777777" w:rsidR="00FA2D0E" w:rsidRDefault="00FA2D0E" w:rsidP="001B29CC">
      <w:pPr>
        <w:pStyle w:val="ListParagraph"/>
        <w:numPr>
          <w:ilvl w:val="0"/>
          <w:numId w:val="37"/>
        </w:numPr>
        <w:autoSpaceDE w:val="0"/>
        <w:autoSpaceDN w:val="0"/>
        <w:adjustRightInd w:val="0"/>
        <w:spacing w:after="80" w:line="240" w:lineRule="auto"/>
        <w:ind w:left="425" w:hanging="425"/>
        <w:contextualSpacing w:val="0"/>
        <w:jc w:val="both"/>
      </w:pPr>
      <w:r>
        <w:t xml:space="preserve">Robust Decision-Making in the Water Sector – A strategy for implementing Lima’s long-term water resources master plan, Nidhi </w:t>
      </w:r>
      <w:proofErr w:type="spellStart"/>
      <w:r>
        <w:t>Kalva</w:t>
      </w:r>
      <w:proofErr w:type="spellEnd"/>
      <w:r>
        <w:t xml:space="preserve"> et al, World Bank Climate Change Group October 2015</w:t>
      </w:r>
    </w:p>
    <w:p w14:paraId="6B81379B" w14:textId="77777777" w:rsidR="00FA2D0E" w:rsidRDefault="00FA2D0E" w:rsidP="001B29CC">
      <w:pPr>
        <w:pStyle w:val="ListParagraph"/>
        <w:numPr>
          <w:ilvl w:val="0"/>
          <w:numId w:val="37"/>
        </w:numPr>
        <w:autoSpaceDE w:val="0"/>
        <w:autoSpaceDN w:val="0"/>
        <w:adjustRightInd w:val="0"/>
        <w:spacing w:after="80" w:line="240" w:lineRule="auto"/>
        <w:ind w:left="425" w:hanging="425"/>
        <w:contextualSpacing w:val="0"/>
        <w:jc w:val="both"/>
      </w:pPr>
      <w:r>
        <w:t>Using Scenarios to Explore Climate Change: A Handbook for Practitioners, National Park Service, U.S. Department of the Interior, Climate Change Response Program, July 2013</w:t>
      </w:r>
    </w:p>
    <w:p w14:paraId="573F3702" w14:textId="77777777" w:rsidR="00FA2D0E" w:rsidRDefault="00FA2D0E" w:rsidP="001C5A30">
      <w:pPr>
        <w:pStyle w:val="BodyText"/>
      </w:pPr>
    </w:p>
    <w:p w14:paraId="2F2E31C0" w14:textId="77777777" w:rsidR="00781692" w:rsidRDefault="00781692" w:rsidP="001C5A30">
      <w:pPr>
        <w:pStyle w:val="BodyText"/>
        <w:sectPr w:rsidR="00781692" w:rsidSect="001C5A30">
          <w:headerReference w:type="even" r:id="rId43"/>
          <w:headerReference w:type="default" r:id="rId44"/>
          <w:footerReference w:type="even" r:id="rId45"/>
          <w:headerReference w:type="first" r:id="rId46"/>
          <w:pgSz w:w="11907" w:h="16840" w:code="9"/>
          <w:pgMar w:top="1134" w:right="1134" w:bottom="1134" w:left="1134" w:header="283" w:footer="283" w:gutter="0"/>
          <w:cols w:space="720"/>
          <w:docGrid w:linePitch="360"/>
        </w:sectPr>
      </w:pPr>
    </w:p>
    <w:p w14:paraId="1A376D6A" w14:textId="77777777" w:rsidR="00FA2D0E" w:rsidRPr="00954D05" w:rsidRDefault="00781692" w:rsidP="00781692">
      <w:pPr>
        <w:pStyle w:val="Heading8"/>
        <w:framePr w:h="2521" w:hRule="exact" w:wrap="around" w:x="11" w:y="46"/>
        <w:tabs>
          <w:tab w:val="left" w:pos="3685"/>
        </w:tabs>
        <w:ind w:right="-1713"/>
      </w:pPr>
      <w:bookmarkStart w:id="148" w:name="_Toc8995068"/>
      <w:r>
        <w:lastRenderedPageBreak/>
        <w:t xml:space="preserve">TCFD </w:t>
      </w:r>
      <w:r w:rsidR="00AE0FC3">
        <w:t>c</w:t>
      </w:r>
      <w:r>
        <w:t xml:space="preserve">limate-related </w:t>
      </w:r>
      <w:r w:rsidR="00AE0FC3">
        <w:t>t</w:t>
      </w:r>
      <w:r>
        <w:t xml:space="preserve">hreats and </w:t>
      </w:r>
      <w:r w:rsidR="00AE0FC3">
        <w:t>o</w:t>
      </w:r>
      <w:r>
        <w:t>pportunities</w:t>
      </w:r>
      <w:bookmarkEnd w:id="148"/>
    </w:p>
    <w:p w14:paraId="5B6D4D1A" w14:textId="77777777" w:rsidR="00FA2D0E" w:rsidRDefault="00781692" w:rsidP="001C5A30">
      <w:pPr>
        <w:pStyle w:val="BodyText"/>
      </w:pPr>
      <w:r>
        <w:rPr>
          <w:noProof/>
        </w:rPr>
        <w:drawing>
          <wp:inline distT="0" distB="0" distL="0" distR="0" wp14:anchorId="204DEEC4" wp14:editId="68CD8707">
            <wp:extent cx="7905750" cy="48804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001034" cy="4939289"/>
                    </a:xfrm>
                    <a:prstGeom prst="rect">
                      <a:avLst/>
                    </a:prstGeom>
                  </pic:spPr>
                </pic:pic>
              </a:graphicData>
            </a:graphic>
          </wp:inline>
        </w:drawing>
      </w:r>
    </w:p>
    <w:p w14:paraId="0B33D73C" w14:textId="77777777" w:rsidR="00781692" w:rsidRDefault="00781692">
      <w:pPr>
        <w:sectPr w:rsidR="00781692" w:rsidSect="00781692">
          <w:pgSz w:w="16840" w:h="11907" w:orient="landscape" w:code="9"/>
          <w:pgMar w:top="1134" w:right="1134" w:bottom="1134" w:left="1134" w:header="283" w:footer="283" w:gutter="0"/>
          <w:cols w:space="720"/>
          <w:docGrid w:linePitch="360"/>
        </w:sectPr>
      </w:pPr>
    </w:p>
    <w:p w14:paraId="5ED4C4C7" w14:textId="77777777" w:rsidR="00FA2D0E" w:rsidRPr="00954D05" w:rsidRDefault="00781692" w:rsidP="00781692">
      <w:pPr>
        <w:pStyle w:val="Heading8"/>
        <w:framePr w:h="2521" w:hRule="exact" w:wrap="around" w:x="11" w:y="46"/>
        <w:tabs>
          <w:tab w:val="left" w:pos="3686"/>
        </w:tabs>
        <w:ind w:left="3686" w:hanging="2552"/>
      </w:pPr>
      <w:bookmarkStart w:id="149" w:name="_Toc8995069"/>
      <w:r>
        <w:lastRenderedPageBreak/>
        <w:t xml:space="preserve">WSAA </w:t>
      </w:r>
      <w:r w:rsidR="00AE0FC3">
        <w:t>c</w:t>
      </w:r>
      <w:r>
        <w:t xml:space="preserve">limate </w:t>
      </w:r>
      <w:r w:rsidR="00AE0FC3">
        <w:t>c</w:t>
      </w:r>
      <w:r>
        <w:t xml:space="preserve">hange </w:t>
      </w:r>
      <w:r w:rsidR="00AE0FC3">
        <w:t>a</w:t>
      </w:r>
      <w:r>
        <w:t xml:space="preserve">daptation </w:t>
      </w:r>
      <w:r w:rsidR="00AE0FC3">
        <w:t>d</w:t>
      </w:r>
      <w:r>
        <w:t xml:space="preserve">ecision </w:t>
      </w:r>
      <w:r w:rsidR="00AE0FC3">
        <w:t>f</w:t>
      </w:r>
      <w:r>
        <w:t>ramework</w:t>
      </w:r>
      <w:bookmarkEnd w:id="149"/>
    </w:p>
    <w:p w14:paraId="238DF809" w14:textId="77777777" w:rsidR="00FA2D0E" w:rsidRDefault="00781692" w:rsidP="00FA2D0E">
      <w:pPr>
        <w:pStyle w:val="ListNumber"/>
        <w:numPr>
          <w:ilvl w:val="0"/>
          <w:numId w:val="0"/>
        </w:numPr>
        <w:rPr>
          <w:b/>
          <w:bCs/>
          <w:iCs/>
          <w:color w:val="71C5E8" w:themeColor="text2"/>
          <w:kern w:val="20"/>
          <w:sz w:val="24"/>
          <w:szCs w:val="28"/>
        </w:rPr>
      </w:pPr>
      <w:r>
        <w:rPr>
          <w:b/>
          <w:bCs/>
          <w:iCs/>
          <w:color w:val="71C5E8" w:themeColor="text2"/>
          <w:kern w:val="20"/>
          <w:sz w:val="24"/>
          <w:szCs w:val="28"/>
        </w:rPr>
        <w:t>Integrate adaptation considerations into governance structure</w:t>
      </w:r>
      <w:r w:rsidR="00FA2D0E" w:rsidRPr="00FA2D0E">
        <w:rPr>
          <w:b/>
          <w:bCs/>
          <w:iCs/>
          <w:color w:val="71C5E8" w:themeColor="text2"/>
          <w:kern w:val="20"/>
          <w:sz w:val="24"/>
          <w:szCs w:val="28"/>
        </w:rPr>
        <w:t xml:space="preserve"> </w:t>
      </w:r>
    </w:p>
    <w:p w14:paraId="187140C5" w14:textId="77777777" w:rsidR="00781692" w:rsidRDefault="00781692" w:rsidP="001B29CC">
      <w:pPr>
        <w:jc w:val="both"/>
      </w:pPr>
      <w:r>
        <w:t xml:space="preserve">The diagram below from the Water Services Association of Australia (WSAA) report “Climate Change Adaptation Guidelines” 2016 (page 7) sets out a series </w:t>
      </w:r>
      <w:r w:rsidR="00330C60">
        <w:t xml:space="preserve">of </w:t>
      </w:r>
      <w:r>
        <w:t xml:space="preserve">steps that can be taken by a water </w:t>
      </w:r>
      <w:r w:rsidR="00652718">
        <w:t>entity</w:t>
      </w:r>
      <w:r>
        <w:t xml:space="preserve"> </w:t>
      </w:r>
      <w:r w:rsidR="00390B8C">
        <w:t>b</w:t>
      </w:r>
      <w:r w:rsidR="005921DE">
        <w:t>oard</w:t>
      </w:r>
      <w:r>
        <w:t xml:space="preserve"> in relation to climate change. In the WSAA Guidelines, each of the numbered points in the right-hand column is supported by a chapter explaining how this step is taken. This report provides practical steps to understand the role of </w:t>
      </w:r>
      <w:r w:rsidR="00390B8C">
        <w:t>b</w:t>
      </w:r>
      <w:r w:rsidR="005921DE">
        <w:t>oard</w:t>
      </w:r>
      <w:r>
        <w:t xml:space="preserve"> directors in implementing climate change action.  </w:t>
      </w:r>
    </w:p>
    <w:p w14:paraId="4BCE94B1" w14:textId="77777777" w:rsidR="00781692" w:rsidRPr="00FA2D0E" w:rsidRDefault="00781692" w:rsidP="00FA2D0E">
      <w:pPr>
        <w:pStyle w:val="ListNumber"/>
        <w:numPr>
          <w:ilvl w:val="0"/>
          <w:numId w:val="0"/>
        </w:numPr>
        <w:rPr>
          <w:b/>
          <w:bCs/>
          <w:iCs/>
          <w:color w:val="71C5E8" w:themeColor="text2"/>
          <w:kern w:val="20"/>
          <w:sz w:val="24"/>
          <w:szCs w:val="28"/>
        </w:rPr>
      </w:pPr>
    </w:p>
    <w:p w14:paraId="4F2B1CF2" w14:textId="77777777" w:rsidR="00FA2D0E" w:rsidRDefault="00781692">
      <w:pPr>
        <w:rPr>
          <w:rFonts w:cs="Times New Roman"/>
          <w:lang w:eastAsia="en-US"/>
        </w:rPr>
      </w:pPr>
      <w:r w:rsidRPr="00894BD6">
        <w:rPr>
          <w:noProof/>
        </w:rPr>
        <w:drawing>
          <wp:inline distT="0" distB="0" distL="0" distR="0" wp14:anchorId="2FC20FBB" wp14:editId="42E239E6">
            <wp:extent cx="4898819" cy="6548718"/>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67276" t="5938" r="15962" b="53211"/>
                    <a:stretch/>
                  </pic:blipFill>
                  <pic:spPr bwMode="auto">
                    <a:xfrm>
                      <a:off x="0" y="0"/>
                      <a:ext cx="4940646" cy="6604632"/>
                    </a:xfrm>
                    <a:prstGeom prst="rect">
                      <a:avLst/>
                    </a:prstGeom>
                    <a:ln>
                      <a:noFill/>
                    </a:ln>
                    <a:extLst>
                      <a:ext uri="{53640926-AAD7-44D8-BBD7-CCE9431645EC}">
                        <a14:shadowObscured xmlns:a14="http://schemas.microsoft.com/office/drawing/2010/main"/>
                      </a:ext>
                    </a:extLst>
                  </pic:spPr>
                </pic:pic>
              </a:graphicData>
            </a:graphic>
          </wp:inline>
        </w:drawing>
      </w:r>
      <w:r w:rsidR="00FA2D0E">
        <w:br w:type="page"/>
      </w:r>
    </w:p>
    <w:p w14:paraId="4402572A" w14:textId="77777777" w:rsidR="00FA2D0E" w:rsidRPr="00954D05" w:rsidRDefault="00781692" w:rsidP="00781692">
      <w:pPr>
        <w:pStyle w:val="Heading8"/>
        <w:framePr w:h="2521" w:hRule="exact" w:wrap="around" w:x="11" w:y="46"/>
        <w:tabs>
          <w:tab w:val="left" w:pos="3685"/>
          <w:tab w:val="left" w:pos="10761"/>
        </w:tabs>
      </w:pPr>
      <w:bookmarkStart w:id="150" w:name="_Toc8995070"/>
      <w:r>
        <w:lastRenderedPageBreak/>
        <w:t xml:space="preserve">Victorian </w:t>
      </w:r>
      <w:r w:rsidR="00AE0FC3">
        <w:t>w</w:t>
      </w:r>
      <w:r>
        <w:t xml:space="preserve">ater </w:t>
      </w:r>
      <w:r w:rsidR="00AE0FC3">
        <w:t>c</w:t>
      </w:r>
      <w:r>
        <w:t xml:space="preserve">orporations’ </w:t>
      </w:r>
      <w:r w:rsidR="00AE0FC3">
        <w:t>r</w:t>
      </w:r>
      <w:r>
        <w:t xml:space="preserve">isk </w:t>
      </w:r>
      <w:r w:rsidR="00AE0FC3">
        <w:t>m</w:t>
      </w:r>
      <w:r>
        <w:t xml:space="preserve">anagement </w:t>
      </w:r>
      <w:r w:rsidR="00AE0FC3">
        <w:t>f</w:t>
      </w:r>
      <w:r>
        <w:t>ramework</w:t>
      </w:r>
      <w:bookmarkEnd w:id="150"/>
    </w:p>
    <w:p w14:paraId="28D6CBA3" w14:textId="77777777" w:rsidR="00FA2D0E" w:rsidRDefault="00AE0FC3" w:rsidP="001C5A30">
      <w:pPr>
        <w:pStyle w:val="BodyText"/>
      </w:pPr>
      <w:r>
        <w:rPr>
          <w:noProof/>
          <w:lang w:eastAsia="en-AU"/>
        </w:rPr>
        <mc:AlternateContent>
          <mc:Choice Requires="wps">
            <w:drawing>
              <wp:anchor distT="0" distB="0" distL="114300" distR="114300" simplePos="0" relativeHeight="251768832" behindDoc="0" locked="0" layoutInCell="1" allowOverlap="1" wp14:anchorId="7BD3F289" wp14:editId="0D0C64A3">
                <wp:simplePos x="0" y="0"/>
                <wp:positionH relativeFrom="margin">
                  <wp:align>right</wp:align>
                </wp:positionH>
                <wp:positionV relativeFrom="paragraph">
                  <wp:posOffset>2108835</wp:posOffset>
                </wp:positionV>
                <wp:extent cx="615462" cy="1002127"/>
                <wp:effectExtent l="19050" t="19050" r="13335" b="26670"/>
                <wp:wrapNone/>
                <wp:docPr id="61" name="Oval 61"/>
                <wp:cNvGraphicFramePr/>
                <a:graphic xmlns:a="http://schemas.openxmlformats.org/drawingml/2006/main">
                  <a:graphicData uri="http://schemas.microsoft.com/office/word/2010/wordprocessingShape">
                    <wps:wsp>
                      <wps:cNvSpPr/>
                      <wps:spPr>
                        <a:xfrm>
                          <a:off x="0" y="0"/>
                          <a:ext cx="615462" cy="1002127"/>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343DED2" id="Oval 61" o:spid="_x0000_s1026" style="position:absolute;margin-left:-2.75pt;margin-top:166.05pt;width:48.45pt;height:78.9pt;z-index:2517688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" filled="f" strokecolor="red" strokeweight="3pt">
                <w10:wrap anchorx="margin"/>
              </v:oval>
            </w:pict>
          </mc:Fallback>
        </mc:AlternateContent>
      </w:r>
      <w:r w:rsidR="00781692">
        <w:rPr>
          <w:noProof/>
          <w:lang w:eastAsia="en-AU"/>
        </w:rPr>
        <w:drawing>
          <wp:inline distT="0" distB="0" distL="0" distR="0" wp14:anchorId="2F7D863A" wp14:editId="7D931DB5">
            <wp:extent cx="6120765" cy="383658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9"/>
                    <a:stretch>
                      <a:fillRect/>
                    </a:stretch>
                  </pic:blipFill>
                  <pic:spPr>
                    <a:xfrm>
                      <a:off x="0" y="0"/>
                      <a:ext cx="6120765" cy="3836585"/>
                    </a:xfrm>
                    <a:prstGeom prst="rect">
                      <a:avLst/>
                    </a:prstGeom>
                  </pic:spPr>
                </pic:pic>
              </a:graphicData>
            </a:graphic>
          </wp:inline>
        </w:drawing>
      </w:r>
    </w:p>
    <w:p w14:paraId="534EFCD6" w14:textId="77777777" w:rsidR="00FA2D0E" w:rsidRDefault="00FA2D0E" w:rsidP="001C5A30">
      <w:pPr>
        <w:pStyle w:val="BodyText"/>
      </w:pPr>
    </w:p>
    <w:p w14:paraId="184688AB" w14:textId="77777777" w:rsidR="006A6AC8" w:rsidRPr="00954D05" w:rsidRDefault="006A6AC8" w:rsidP="00366C53">
      <w:pPr>
        <w:pStyle w:val="Heading8"/>
        <w:framePr w:h="3526" w:hRule="exact" w:wrap="around" w:x="11" w:y="46"/>
        <w:tabs>
          <w:tab w:val="left" w:pos="3685"/>
          <w:tab w:val="left" w:pos="10761"/>
        </w:tabs>
      </w:pPr>
      <w:bookmarkStart w:id="151" w:name="_Toc8995071"/>
      <w:r>
        <w:lastRenderedPageBreak/>
        <w:t xml:space="preserve">Pilot Water Sector Climate Change Adaptation Action Plan – </w:t>
      </w:r>
      <w:r w:rsidR="00366C53">
        <w:t xml:space="preserve">List of </w:t>
      </w:r>
      <w:r>
        <w:t>Actions</w:t>
      </w:r>
      <w:bookmarkEnd w:id="151"/>
      <w:r>
        <w:t xml:space="preserve"> </w:t>
      </w:r>
    </w:p>
    <w:p w14:paraId="64F5C350" w14:textId="77777777" w:rsidR="0024027D" w:rsidRDefault="00727762">
      <w:pPr>
        <w:rPr>
          <w:rFonts w:cs="Times New Roman"/>
          <w:lang w:eastAsia="en-US"/>
        </w:rPr>
      </w:pPr>
      <w:r>
        <w:rPr>
          <w:noProof/>
        </w:rPr>
        <w:drawing>
          <wp:anchor distT="0" distB="0" distL="114300" distR="114300" simplePos="0" relativeHeight="251776000" behindDoc="1" locked="0" layoutInCell="1" allowOverlap="1" wp14:anchorId="0FE7A344" wp14:editId="446F1A94">
            <wp:simplePos x="0" y="0"/>
            <wp:positionH relativeFrom="page">
              <wp:posOffset>720090</wp:posOffset>
            </wp:positionH>
            <wp:positionV relativeFrom="page">
              <wp:posOffset>2599690</wp:posOffset>
            </wp:positionV>
            <wp:extent cx="6249464" cy="5720521"/>
            <wp:effectExtent l="0" t="0" r="0" b="0"/>
            <wp:wrapTight wrapText="bothSides">
              <wp:wrapPolygon edited="0">
                <wp:start x="0" y="0"/>
                <wp:lineTo x="0" y="21509"/>
                <wp:lineTo x="21532" y="21509"/>
                <wp:lineTo x="21532"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249464" cy="5720521"/>
                    </a:xfrm>
                    <a:prstGeom prst="rect">
                      <a:avLst/>
                    </a:prstGeom>
                  </pic:spPr>
                </pic:pic>
              </a:graphicData>
            </a:graphic>
            <wp14:sizeRelH relativeFrom="page">
              <wp14:pctWidth>0</wp14:pctWidth>
            </wp14:sizeRelH>
            <wp14:sizeRelV relativeFrom="page">
              <wp14:pctHeight>0</wp14:pctHeight>
            </wp14:sizeRelV>
          </wp:anchor>
        </w:drawing>
      </w:r>
      <w:r w:rsidR="0024027D">
        <w:br w:type="page"/>
      </w:r>
    </w:p>
    <w:p w14:paraId="4352C0EF" w14:textId="77777777" w:rsidR="0024027D" w:rsidRPr="00CF6D14" w:rsidRDefault="0024027D" w:rsidP="0024027D">
      <w:pPr>
        <w:pStyle w:val="BodyText"/>
      </w:pPr>
      <w:r>
        <w:rPr>
          <w:noProof/>
          <w:lang w:eastAsia="en-AU"/>
        </w:rPr>
        <w:lastRenderedPageBreak/>
        <mc:AlternateContent>
          <mc:Choice Requires="wpc">
            <w:drawing>
              <wp:anchor distT="0" distB="0" distL="114300" distR="114300" simplePos="0" relativeHeight="251770880" behindDoc="0" locked="0" layoutInCell="1" allowOverlap="1" wp14:anchorId="755B866A" wp14:editId="53408ADD">
                <wp:simplePos x="0" y="0"/>
                <wp:positionH relativeFrom="page">
                  <wp:posOffset>0</wp:posOffset>
                </wp:positionH>
                <wp:positionV relativeFrom="page">
                  <wp:posOffset>0</wp:posOffset>
                </wp:positionV>
                <wp:extent cx="7563600" cy="10688400"/>
                <wp:effectExtent l="0" t="0" r="0" b="0"/>
                <wp:wrapTopAndBottom/>
                <wp:docPr id="192" name="BackCoverPortrait"/>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62" name="DELWPRectangle"/>
                        <wps:cNvSpPr>
                          <a:spLocks noChangeArrowheads="1"/>
                        </wps:cNvSpPr>
                        <wps:spPr bwMode="auto">
                          <a:xfrm>
                            <a:off x="379247" y="380517"/>
                            <a:ext cx="6840000" cy="9972000"/>
                          </a:xfrm>
                          <a:prstGeom prst="rect">
                            <a:avLst/>
                          </a:prstGeom>
                          <a:solidFill>
                            <a:srgbClr val="201547"/>
                          </a:solidFill>
                          <a:ln>
                            <a:noFill/>
                          </a:ln>
                        </wps:spPr>
                        <wps:bodyPr rot="0" vert="horz" wrap="square" lIns="91440" tIns="45720" rIns="91440" bIns="45720" anchor="t" anchorCtr="0" upright="1">
                          <a:noAutofit/>
                        </wps:bodyPr>
                      </wps:wsp>
                      <wps:wsp>
                        <wps:cNvPr id="63" name="Text Box 63"/>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847D7" w14:textId="77777777" w:rsidR="00F0477D" w:rsidRPr="00CF26F1" w:rsidRDefault="00F0477D" w:rsidP="00C578D5">
                              <w:pPr>
                                <w:pStyle w:val="xWeb"/>
                              </w:pPr>
                              <w:r w:rsidRPr="00CC18C6">
                                <w:t>delwp.vic.</w:t>
                              </w:r>
                              <w:r w:rsidRPr="00CF26F1">
                                <w:t>gov</w:t>
                              </w:r>
                              <w:r w:rsidRPr="00CC18C6">
                                <w:t xml:space="preserve">.au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755B866A" id="BackCoverPortrait" o:spid="_x0000_s1044" editas="canvas" style="position:absolute;margin-left:0;margin-top:0;width:595.55pt;height:841.6pt;z-index:251770880;mso-position-horizontal-relative:page;mso-position-vertical-relative:page" coordsize="75634,10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width:75634;height:106883;visibility:visible;mso-wrap-style:square" filled="t" fillcolor="white [3212]">
                  <v:fill o:detectmouseclick="t"/>
                  <v:path o:connecttype="none"/>
                </v:shape>
                <v:rect id="DELWPRectangle" o:spid="_x0000_s1046" style="position:absolute;left:3792;top:3805;width:68400;height:9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" fillcolor="#201547" stroked="f"/>
                <v:shape id="Text Box 63" o:spid="_x0000_s1047"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" filled="f" stroked="f" strokeweight=".5pt">
                  <v:textbox inset="0,0,0,0">
                    <w:txbxContent>
                      <w:p w14:paraId="4E8847D7" w14:textId="77777777" w:rsidR="00F0477D" w:rsidRPr="00CF26F1" w:rsidRDefault="00F0477D" w:rsidP="00C578D5">
                        <w:pPr>
                          <w:pStyle w:val="xWeb"/>
                        </w:pPr>
                        <w:r w:rsidRPr="00CC18C6">
                          <w:t>delwp.vic.</w:t>
                        </w:r>
                        <w:r w:rsidRPr="00CF26F1">
                          <w:t>gov</w:t>
                        </w:r>
                        <w:r w:rsidRPr="00CC18C6">
                          <w:t xml:space="preserve">.au </w:t>
                        </w:r>
                      </w:p>
                    </w:txbxContent>
                  </v:textbox>
                </v:shape>
                <w10:wrap type="topAndBottom" anchorx="page" anchory="page"/>
              </v:group>
            </w:pict>
          </mc:Fallback>
        </mc:AlternateContent>
      </w:r>
    </w:p>
    <w:sectPr w:rsidR="0024027D" w:rsidRPr="00CF6D14" w:rsidSect="001C5A30">
      <w:pgSz w:w="11907" w:h="16840" w:code="9"/>
      <w:pgMar w:top="1134" w:right="1134" w:bottom="1134" w:left="1134"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18B8ED" w14:textId="77777777" w:rsidR="00F0477D" w:rsidRDefault="00F0477D">
      <w:r>
        <w:separator/>
      </w:r>
    </w:p>
    <w:p w14:paraId="3F7B3BA2" w14:textId="77777777" w:rsidR="00F0477D" w:rsidRDefault="00F0477D"/>
  </w:endnote>
  <w:endnote w:type="continuationSeparator" w:id="0">
    <w:p w14:paraId="5114C21D" w14:textId="77777777" w:rsidR="00F0477D" w:rsidRDefault="00F0477D">
      <w:r>
        <w:continuationSeparator/>
      </w:r>
    </w:p>
    <w:p w14:paraId="2467A6FB" w14:textId="77777777" w:rsidR="00F0477D" w:rsidRDefault="00F047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F0477D" w14:paraId="6E161681" w14:textId="77777777" w:rsidTr="00D83BD4">
      <w:trPr>
        <w:trHeight w:val="397"/>
      </w:trPr>
      <w:tc>
        <w:tcPr>
          <w:tcW w:w="340" w:type="dxa"/>
        </w:tcPr>
        <w:p w14:paraId="6D4FFC1E" w14:textId="77777777" w:rsidR="00F0477D" w:rsidRPr="00D55628" w:rsidRDefault="00F0477D" w:rsidP="00D55628">
          <w:pPr>
            <w:pStyle w:val="FooterEven"/>
          </w:pPr>
          <w:r w:rsidRPr="00D55628">
            <w:fldChar w:fldCharType="begin"/>
          </w:r>
          <w:r w:rsidRPr="00D55628">
            <w:instrText xml:space="preserve"> PAGE   \* MERGEFORMAT </w:instrText>
          </w:r>
          <w:r w:rsidRPr="00D55628">
            <w:fldChar w:fldCharType="separate"/>
          </w:r>
          <w:r>
            <w:rPr>
              <w:noProof/>
            </w:rPr>
            <w:t>10</w:t>
          </w:r>
          <w:r w:rsidRPr="00D55628">
            <w:fldChar w:fldCharType="end"/>
          </w:r>
        </w:p>
      </w:tc>
      <w:tc>
        <w:tcPr>
          <w:tcW w:w="8164" w:type="dxa"/>
        </w:tcPr>
        <w:p w14:paraId="30880AE1" w14:textId="77777777" w:rsidR="00F0477D" w:rsidRPr="00D55628" w:rsidRDefault="00F0477D" w:rsidP="00D55628">
          <w:pPr>
            <w:pStyle w:val="FooterEven"/>
          </w:pPr>
          <w:r w:rsidRPr="000A15E4">
            <w:rPr>
              <w:rStyle w:val="Bold"/>
            </w:rPr>
            <w:t>Title of document</w:t>
          </w:r>
          <w:r w:rsidRPr="00D55628">
            <w:t xml:space="preserve"> Subtitle</w:t>
          </w:r>
        </w:p>
      </w:tc>
    </w:tr>
  </w:tbl>
  <w:p w14:paraId="606A389D" w14:textId="77777777" w:rsidR="00F0477D" w:rsidRPr="008B6D45" w:rsidRDefault="00F0477D"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00E8F" w14:textId="77777777" w:rsidR="00F0477D" w:rsidRDefault="00F0477D">
    <w:pPr>
      <w:pStyle w:val="Footer"/>
    </w:pPr>
    <w:r w:rsidRPr="00D55628">
      <w:rPr>
        <w:noProof/>
      </w:rPr>
      <mc:AlternateContent>
        <mc:Choice Requires="wps">
          <w:drawing>
            <wp:anchor distT="0" distB="0" distL="114300" distR="114300" simplePos="0" relativeHeight="251655680" behindDoc="1" locked="1" layoutInCell="1" allowOverlap="1" wp14:anchorId="74A988B1" wp14:editId="26EDE451">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F5190" w14:textId="7BAACA32" w:rsidR="00F0477D" w:rsidRPr="0001226A" w:rsidRDefault="00F0477D"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A988B1" id="_x0000_t202" coordsize="21600,21600" o:spt="202" path="m,l,21600r21600,l21600,xe">
              <v:stroke joinstyle="miter"/>
              <v:path gradientshapeok="t" o:connecttype="rect"/>
            </v:shapetype>
            <v:shape id="Text Box 224" o:spid="_x0000_s1048" type="#_x0000_t202" alt="Title: Background Watermark Image" style="position:absolute;margin-left:0;margin-top:0;width:595.3pt;height:141.45pt;z-index:-25166080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14:paraId="7E1F5190" w14:textId="7BAACA32" w:rsidR="00F0477D" w:rsidRPr="0001226A" w:rsidRDefault="00F0477D"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C7B5F23" w14:textId="77777777" w:rsidR="00F0477D" w:rsidRDefault="00F047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8C482" w14:textId="77777777" w:rsidR="00F0477D" w:rsidRDefault="00F0477D">
    <w:pPr>
      <w:pStyle w:val="Footer"/>
    </w:pPr>
    <w:r>
      <w:rPr>
        <w:noProof/>
      </w:rPr>
      <w:drawing>
        <wp:anchor distT="0" distB="0" distL="114300" distR="114300" simplePos="0" relativeHeight="251656704" behindDoc="1" locked="1" layoutInCell="1" allowOverlap="1" wp14:anchorId="0F5CAE34" wp14:editId="7193ABE6">
          <wp:simplePos x="0" y="0"/>
          <wp:positionH relativeFrom="page">
            <wp:align>right</wp:align>
          </wp:positionH>
          <wp:positionV relativeFrom="page">
            <wp:align>bottom</wp:align>
          </wp:positionV>
          <wp:extent cx="2525576" cy="1057275"/>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4656" behindDoc="1" locked="1" layoutInCell="1" allowOverlap="1" wp14:anchorId="49367A6F" wp14:editId="4A03D31C">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AD3C1" w14:textId="76787DF1" w:rsidR="00F0477D" w:rsidRPr="00313466" w:rsidRDefault="00F0477D" w:rsidP="00313466">
    <w:pPr>
      <w:pStyle w:val="FooterOdd"/>
      <w:tabs>
        <w:tab w:val="left" w:pos="5812"/>
      </w:tabs>
      <w:jc w:val="left"/>
      <w:rPr>
        <w:rStyle w:val="Bold"/>
        <w:sz w:val="14"/>
        <w:szCs w:val="14"/>
      </w:rPr>
    </w:pPr>
    <w:r w:rsidRPr="00313466">
      <w:rPr>
        <w:rStyle w:val="Bold"/>
        <w:sz w:val="14"/>
        <w:szCs w:val="14"/>
      </w:rPr>
      <w:fldChar w:fldCharType="begin"/>
    </w:r>
    <w:r w:rsidRPr="00313466">
      <w:rPr>
        <w:rStyle w:val="Bold"/>
        <w:sz w:val="14"/>
        <w:szCs w:val="14"/>
      </w:rPr>
      <w:instrText xml:space="preserve"> DOCPROPERTY  xFooterTitle  \* MERGEFORMAT </w:instrText>
    </w:r>
    <w:r w:rsidRPr="00313466">
      <w:rPr>
        <w:rStyle w:val="Bold"/>
        <w:sz w:val="14"/>
        <w:szCs w:val="14"/>
      </w:rPr>
      <w:fldChar w:fldCharType="separate"/>
    </w:r>
    <w:r w:rsidR="004949BB">
      <w:rPr>
        <w:rStyle w:val="Bold"/>
        <w:sz w:val="14"/>
        <w:szCs w:val="14"/>
      </w:rPr>
      <w:t>Managing Climate Change Risk</w:t>
    </w:r>
    <w:r w:rsidRPr="00313466">
      <w:rPr>
        <w:rStyle w:val="Bold"/>
        <w:sz w:val="14"/>
        <w:szCs w:val="14"/>
      </w:rPr>
      <w:fldChar w:fldCharType="end"/>
    </w:r>
  </w:p>
  <w:p w14:paraId="081A5D99" w14:textId="0060C0D1" w:rsidR="00F0477D" w:rsidRPr="00313466" w:rsidRDefault="00F0477D" w:rsidP="009739E6">
    <w:pPr>
      <w:pStyle w:val="Footer"/>
      <w:tabs>
        <w:tab w:val="left" w:pos="1985"/>
        <w:tab w:val="left" w:pos="9072"/>
      </w:tabs>
      <w:ind w:left="1276" w:hanging="1276"/>
      <w:rPr>
        <w:sz w:val="14"/>
        <w:szCs w:val="14"/>
      </w:rPr>
    </w:pPr>
    <w:r w:rsidRPr="00313466">
      <w:rPr>
        <w:sz w:val="14"/>
        <w:szCs w:val="14"/>
      </w:rPr>
      <w:fldChar w:fldCharType="begin"/>
    </w:r>
    <w:r w:rsidRPr="00313466">
      <w:rPr>
        <w:sz w:val="14"/>
        <w:szCs w:val="14"/>
      </w:rPr>
      <w:instrText xml:space="preserve"> DOCPROPERTY  xFooterSubtitle  \* MERGEFORMAT </w:instrText>
    </w:r>
    <w:r w:rsidRPr="00313466">
      <w:rPr>
        <w:sz w:val="14"/>
        <w:szCs w:val="14"/>
      </w:rPr>
      <w:fldChar w:fldCharType="separate"/>
    </w:r>
    <w:r w:rsidR="004949BB">
      <w:rPr>
        <w:sz w:val="14"/>
        <w:szCs w:val="14"/>
      </w:rPr>
      <w:t>Guidance for Board Members and Executives of Water Corporations and Catchment Management Authorities</w:t>
    </w:r>
    <w:r w:rsidRPr="00313466">
      <w:rPr>
        <w:sz w:val="14"/>
        <w:szCs w:val="14"/>
      </w:rPr>
      <w:fldChar w:fldCharType="end"/>
    </w:r>
    <w:r w:rsidRPr="00313466">
      <w:rPr>
        <w:noProof/>
        <w:sz w:val="14"/>
        <w:szCs w:val="14"/>
      </w:rPr>
      <mc:AlternateContent>
        <mc:Choice Requires="wps">
          <w:drawing>
            <wp:anchor distT="0" distB="0" distL="114300" distR="114300" simplePos="0" relativeHeight="251658752" behindDoc="1" locked="1" layoutInCell="1" allowOverlap="1" wp14:anchorId="0FC6AA66" wp14:editId="5383BAA2">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7E202" w14:textId="5F258E61" w:rsidR="00F0477D" w:rsidRPr="0001226A" w:rsidRDefault="00F0477D"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C6AA66" id="_x0000_t202" coordsize="21600,21600" o:spt="202" path="m,l,21600r21600,l21600,xe">
              <v:stroke joinstyle="miter"/>
              <v:path gradientshapeok="t" o:connecttype="rect"/>
            </v:shapetype>
            <v:shape id="Text Box 225" o:spid="_x0000_s1049" type="#_x0000_t202" style="position:absolute;left:0;text-align:left;margin-left:0;margin-top:0;width:595.3pt;height:141.45pt;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14:paraId="2ED7E202" w14:textId="5F258E61" w:rsidR="00F0477D" w:rsidRPr="0001226A" w:rsidRDefault="00F0477D"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r>
      <w:rPr>
        <w:sz w:val="14"/>
        <w:szCs w:val="14"/>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0F756" w14:textId="77777777" w:rsidR="00F0477D" w:rsidRDefault="00F0477D">
    <w:pPr>
      <w:pStyle w:val="Footer"/>
    </w:pPr>
    <w:r>
      <w:ptab w:relativeTo="margin" w:alignment="right" w:leader="none"/>
    </w:r>
    <w:r>
      <w:ptab w:relativeTo="margin" w:alignment="right" w:leader="none"/>
    </w:r>
    <w:r>
      <w:ptab w:relativeTo="margin" w:alignment="right" w:leader="none"/>
    </w:r>
    <w:r w:rsidRPr="00D55628">
      <w:rPr>
        <w:noProof/>
      </w:rPr>
      <mc:AlternateContent>
        <mc:Choice Requires="wps">
          <w:drawing>
            <wp:anchor distT="0" distB="0" distL="114300" distR="114300" simplePos="0" relativeHeight="251657728" behindDoc="1" locked="1" layoutInCell="1" allowOverlap="1" wp14:anchorId="151A0B58" wp14:editId="2331E9CA">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DED83" w14:textId="667FD4FE" w:rsidR="00F0477D" w:rsidRPr="0001226A" w:rsidRDefault="00F0477D"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1A0B58" id="_x0000_t202" coordsize="21600,21600" o:spt="202" path="m,l,21600r21600,l21600,xe">
              <v:stroke joinstyle="miter"/>
              <v:path gradientshapeok="t" o:connecttype="rect"/>
            </v:shapetype>
            <v:shape id="_x0000_s1050" type="#_x0000_t202" alt="Title: Background Watermark Image" style="position:absolute;margin-left:0;margin-top:0;width:595.3pt;height:141.45pt;z-index:-2516587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R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gSvEUdQCAADnBQAADgAAAAAAAAAAAAAAAAAuAgAAZHJzL2Uyb0Rv&#10;Yy54bWxQSwECLQAUAAYACAAAACEANMVEztsAAAAGAQAADwAAAAAAAAAAAAAAAAAuBQAAZHJzL2Rv&#10;d25yZXYueG1sUEsFBgAAAAAEAAQA8wAAADYGAAAAAA==&#10;" filled="f" stroked="f">
              <v:textbox>
                <w:txbxContent>
                  <w:p w14:paraId="29CDED83" w14:textId="667FD4FE" w:rsidR="00F0477D" w:rsidRPr="0001226A" w:rsidRDefault="00F0477D"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4DCD4EF2" w14:textId="77777777" w:rsidR="00F0477D" w:rsidRDefault="00F0477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
        <w:sz w:val="12"/>
        <w:szCs w:val="12"/>
      </w:rPr>
      <w:id w:val="-423339878"/>
      <w:docPartObj>
        <w:docPartGallery w:val="Page Numbers (Bottom of Page)"/>
        <w:docPartUnique/>
      </w:docPartObj>
    </w:sdtPr>
    <w:sdtEndPr>
      <w:rPr>
        <w:i w:val="0"/>
        <w:noProof/>
        <w:sz w:val="16"/>
        <w:szCs w:val="20"/>
      </w:rPr>
    </w:sdtEndPr>
    <w:sdtContent>
      <w:p w14:paraId="21794064" w14:textId="77777777" w:rsidR="00F0477D" w:rsidRPr="007A4D0C" w:rsidRDefault="00F0477D" w:rsidP="007A4D0C">
        <w:pPr>
          <w:pStyle w:val="Footer"/>
          <w:rPr>
            <w:i/>
            <w:sz w:val="12"/>
            <w:szCs w:val="12"/>
          </w:rPr>
        </w:pPr>
        <w:r w:rsidRPr="007A4D0C">
          <w:rPr>
            <w:rStyle w:val="Bold"/>
            <w:i/>
            <w:sz w:val="12"/>
            <w:szCs w:val="12"/>
          </w:rPr>
          <w:t>Managing Climate Change Risk</w:t>
        </w:r>
      </w:p>
      <w:p w14:paraId="43A7FCB1" w14:textId="7A194E69" w:rsidR="00F0477D" w:rsidRDefault="00F0477D" w:rsidP="007A4D0C">
        <w:pPr>
          <w:pStyle w:val="Footer"/>
        </w:pPr>
        <w:r w:rsidRPr="007A4D0C">
          <w:rPr>
            <w:i/>
            <w:sz w:val="12"/>
            <w:szCs w:val="12"/>
          </w:rPr>
          <w:fldChar w:fldCharType="begin"/>
        </w:r>
        <w:r w:rsidRPr="007A4D0C">
          <w:rPr>
            <w:i/>
            <w:sz w:val="12"/>
            <w:szCs w:val="12"/>
          </w:rPr>
          <w:instrText xml:space="preserve"> DOCPROPERTY  xFooterSubtitle  \* MERGEFORMAT </w:instrText>
        </w:r>
        <w:r w:rsidRPr="007A4D0C">
          <w:rPr>
            <w:i/>
            <w:sz w:val="12"/>
            <w:szCs w:val="12"/>
          </w:rPr>
          <w:fldChar w:fldCharType="separate"/>
        </w:r>
        <w:r w:rsidR="004949BB">
          <w:rPr>
            <w:i/>
            <w:sz w:val="12"/>
            <w:szCs w:val="12"/>
          </w:rPr>
          <w:t>Guidance for Board Members and Executives of Water Corporations and Catchment Management Authorities</w:t>
        </w:r>
        <w:r w:rsidRPr="007A4D0C">
          <w:rPr>
            <w:i/>
            <w:sz w:val="12"/>
            <w:szCs w:val="12"/>
          </w:rPr>
          <w:fldChar w:fldCharType="end"/>
        </w:r>
        <w:r w:rsidRPr="007A4D0C">
          <w:rPr>
            <w:sz w:val="14"/>
            <w:szCs w:val="14"/>
          </w:rPr>
          <w:ptab w:relativeTo="margin" w:alignment="right" w:leader="none"/>
        </w:r>
        <w:r w:rsidRPr="007A4D0C">
          <w:rPr>
            <w:sz w:val="14"/>
            <w:szCs w:val="14"/>
          </w:rPr>
          <w:fldChar w:fldCharType="begin"/>
        </w:r>
        <w:r w:rsidRPr="007A4D0C">
          <w:rPr>
            <w:sz w:val="14"/>
            <w:szCs w:val="14"/>
          </w:rPr>
          <w:instrText xml:space="preserve"> PAGE   \* MERGEFORMAT </w:instrText>
        </w:r>
        <w:r w:rsidRPr="007A4D0C">
          <w:rPr>
            <w:sz w:val="14"/>
            <w:szCs w:val="14"/>
          </w:rPr>
          <w:fldChar w:fldCharType="separate"/>
        </w:r>
        <w:r w:rsidRPr="007A4D0C">
          <w:rPr>
            <w:noProof/>
            <w:sz w:val="14"/>
            <w:szCs w:val="14"/>
          </w:rPr>
          <w:t>2</w:t>
        </w:r>
        <w:r w:rsidRPr="007A4D0C">
          <w:rPr>
            <w:noProof/>
            <w:sz w:val="14"/>
            <w:szCs w:val="14"/>
          </w:rPr>
          <w:fldChar w:fldCharType="end"/>
        </w:r>
      </w:p>
    </w:sdtContent>
  </w:sdt>
  <w:p w14:paraId="1E95ED44" w14:textId="77777777" w:rsidR="00F0477D" w:rsidRPr="00DB0C35" w:rsidRDefault="00F0477D" w:rsidP="00DB0C3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F0477D" w14:paraId="2A07EDEE" w14:textId="77777777" w:rsidTr="008B04E4">
      <w:trPr>
        <w:trHeight w:val="397"/>
      </w:trPr>
      <w:tc>
        <w:tcPr>
          <w:tcW w:w="340" w:type="dxa"/>
        </w:tcPr>
        <w:p w14:paraId="61DDBD7F" w14:textId="77777777" w:rsidR="00F0477D" w:rsidRPr="00D55628" w:rsidRDefault="00F0477D" w:rsidP="00DB0C35">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ii</w:t>
          </w:r>
          <w:r w:rsidRPr="00D55628">
            <w:fldChar w:fldCharType="end"/>
          </w:r>
        </w:p>
      </w:tc>
      <w:tc>
        <w:tcPr>
          <w:tcW w:w="9071" w:type="dxa"/>
        </w:tcPr>
        <w:p w14:paraId="12BBAB59" w14:textId="7642D986" w:rsidR="00F0477D" w:rsidRDefault="00F0477D" w:rsidP="00DB0C35">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4949BB">
            <w:rPr>
              <w:rStyle w:val="Bold"/>
            </w:rPr>
            <w:t>Managing Climate Change Risk</w:t>
          </w:r>
          <w:r>
            <w:rPr>
              <w:rStyle w:val="Bold"/>
            </w:rPr>
            <w:fldChar w:fldCharType="end"/>
          </w:r>
        </w:p>
        <w:p w14:paraId="44A932A0" w14:textId="77D717B5" w:rsidR="00F0477D" w:rsidRPr="00810C40" w:rsidRDefault="004206C1" w:rsidP="00DB0C35">
          <w:pPr>
            <w:pStyle w:val="FooterEven"/>
          </w:pPr>
          <w:fldSimple w:instr=" DOCPROPERTY  xFooterSubtitle  \* MERGEFORMAT ">
            <w:r w:rsidR="004949BB">
              <w:t>Guidance for Board Members and Executives of Water Corporations and Catchment Management Authorities</w:t>
            </w:r>
          </w:fldSimple>
        </w:p>
      </w:tc>
    </w:tr>
  </w:tbl>
  <w:p w14:paraId="0D3F9A15" w14:textId="77777777" w:rsidR="00F0477D" w:rsidRDefault="00F0477D" w:rsidP="00DB0C35">
    <w:pPr>
      <w:pStyle w:val="FooterEven"/>
    </w:pPr>
    <w:r w:rsidRPr="00D55628">
      <w:rPr>
        <w:noProof/>
      </w:rPr>
      <mc:AlternateContent>
        <mc:Choice Requires="wps">
          <w:drawing>
            <wp:anchor distT="0" distB="0" distL="114300" distR="114300" simplePos="0" relativeHeight="251659776" behindDoc="1" locked="1" layoutInCell="1" allowOverlap="1" wp14:anchorId="4CE2B469" wp14:editId="30300BAB">
              <wp:simplePos x="0" y="0"/>
              <wp:positionH relativeFrom="page">
                <wp:align>center</wp:align>
              </wp:positionH>
              <wp:positionV relativeFrom="page">
                <wp:align>center</wp:align>
              </wp:positionV>
              <wp:extent cx="7560000" cy="1796400"/>
              <wp:effectExtent l="0" t="0" r="0" b="0"/>
              <wp:wrapNone/>
              <wp:docPr id="19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1F49B" w14:textId="1671C38E" w:rsidR="00F0477D" w:rsidRPr="0001226A" w:rsidRDefault="00F0477D" w:rsidP="00DB0C35">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E2B469" id="_x0000_t202" coordsize="21600,21600" o:spt="202" path="m,l,21600r21600,l21600,xe">
              <v:stroke joinstyle="miter"/>
              <v:path gradientshapeok="t" o:connecttype="rect"/>
            </v:shapetype>
            <v:shape id="_x0000_s1051" type="#_x0000_t202" alt="Title: Background Watermark Image" style="position:absolute;margin-left:0;margin-top:0;width:595.3pt;height:141.45pt;z-index:-2516567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Fme1QIAAOg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Ca8WZ7VAgAA6AUAAA4AAAAAAAAAAAAAAAAALgIAAGRycy9lMm9E&#10;b2MueG1sUEsBAi0AFAAGAAgAAAAhADTFRM7bAAAABgEAAA8AAAAAAAAAAAAAAAAALwUAAGRycy9k&#10;b3ducmV2LnhtbFBLBQYAAAAABAAEAPMAAAA3BgAAAAA=&#10;" filled="f" stroked="f">
              <v:textbox>
                <w:txbxContent>
                  <w:p w14:paraId="7591F49B" w14:textId="1671C38E" w:rsidR="00F0477D" w:rsidRPr="0001226A" w:rsidRDefault="00F0477D" w:rsidP="00DB0C35">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C06CA34" w14:textId="77777777" w:rsidR="00F0477D" w:rsidRPr="00DB0C35" w:rsidRDefault="00F0477D" w:rsidP="00DB0C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06CD91" w14:textId="77777777" w:rsidR="00F0477D" w:rsidRPr="008F5280" w:rsidRDefault="00F0477D" w:rsidP="008F5280">
      <w:pPr>
        <w:pStyle w:val="FootnoteSeparator"/>
      </w:pPr>
    </w:p>
  </w:footnote>
  <w:footnote w:type="continuationSeparator" w:id="0">
    <w:p w14:paraId="2E63D21C" w14:textId="77777777" w:rsidR="00F0477D" w:rsidRDefault="00F0477D" w:rsidP="008F5280">
      <w:pPr>
        <w:pStyle w:val="FootnoteSeparator"/>
      </w:pPr>
    </w:p>
    <w:p w14:paraId="46804514" w14:textId="77777777" w:rsidR="00F0477D" w:rsidRDefault="00F0477D"/>
  </w:footnote>
  <w:footnote w:type="continuationNotice" w:id="1">
    <w:p w14:paraId="512BD0F0" w14:textId="77777777" w:rsidR="00F0477D" w:rsidRDefault="00F0477D" w:rsidP="00D55628"/>
    <w:p w14:paraId="18FB73D6" w14:textId="77777777" w:rsidR="00F0477D" w:rsidRDefault="00F0477D"/>
  </w:footnote>
  <w:footnote w:id="2">
    <w:p w14:paraId="3E3C6BB3" w14:textId="77777777" w:rsidR="00F0477D" w:rsidRPr="00363988" w:rsidRDefault="00F0477D" w:rsidP="00242EDF">
      <w:pPr>
        <w:pStyle w:val="FootnoteText"/>
        <w:spacing w:before="60" w:line="240" w:lineRule="auto"/>
        <w:rPr>
          <w:szCs w:val="14"/>
        </w:rPr>
      </w:pPr>
      <w:r w:rsidRPr="00D95373">
        <w:rPr>
          <w:rStyle w:val="FootnoteReference"/>
          <w:szCs w:val="14"/>
          <w:vertAlign w:val="baseline"/>
        </w:rPr>
        <w:footnoteRef/>
      </w:r>
      <w:r w:rsidRPr="00D95373">
        <w:rPr>
          <w:szCs w:val="14"/>
        </w:rPr>
        <w:t xml:space="preserve"> </w:t>
      </w:r>
      <w:r w:rsidRPr="00D95373">
        <w:rPr>
          <w:szCs w:val="14"/>
        </w:rPr>
        <w:tab/>
      </w:r>
      <w:r w:rsidRPr="00363988">
        <w:rPr>
          <w:szCs w:val="14"/>
        </w:rPr>
        <w:t xml:space="preserve">The </w:t>
      </w:r>
      <w:r w:rsidRPr="00363988">
        <w:rPr>
          <w:i/>
          <w:szCs w:val="14"/>
        </w:rPr>
        <w:t>Emergency Management Act</w:t>
      </w:r>
      <w:r w:rsidRPr="00363988">
        <w:rPr>
          <w:szCs w:val="14"/>
        </w:rPr>
        <w:t xml:space="preserve"> requires that agencies: </w:t>
      </w:r>
    </w:p>
    <w:p w14:paraId="2EFC7DEE" w14:textId="77777777" w:rsidR="00F0477D" w:rsidRPr="00356C34" w:rsidRDefault="00F0477D" w:rsidP="00242EDF">
      <w:pPr>
        <w:pStyle w:val="ListParagraph"/>
        <w:numPr>
          <w:ilvl w:val="0"/>
          <w:numId w:val="21"/>
        </w:numPr>
        <w:tabs>
          <w:tab w:val="left" w:pos="567"/>
        </w:tabs>
        <w:spacing w:before="60" w:after="60" w:line="240" w:lineRule="auto"/>
        <w:ind w:left="567" w:hanging="283"/>
        <w:contextualSpacing w:val="0"/>
        <w:rPr>
          <w:rFonts w:cstheme="minorHAnsi"/>
          <w:sz w:val="14"/>
          <w:szCs w:val="14"/>
        </w:rPr>
      </w:pPr>
      <w:r w:rsidRPr="00356C34">
        <w:rPr>
          <w:rFonts w:cstheme="minorHAnsi"/>
          <w:sz w:val="14"/>
          <w:szCs w:val="14"/>
        </w:rPr>
        <w:t xml:space="preserve">Minimise the likelihood, effect and consequence of emergencies. </w:t>
      </w:r>
    </w:p>
    <w:p w14:paraId="2777ED60" w14:textId="2311F4D6" w:rsidR="00F0477D" w:rsidRPr="00363988" w:rsidRDefault="00F0477D" w:rsidP="00242EDF">
      <w:pPr>
        <w:pStyle w:val="ListParagraph"/>
        <w:numPr>
          <w:ilvl w:val="0"/>
          <w:numId w:val="21"/>
        </w:numPr>
        <w:tabs>
          <w:tab w:val="left" w:pos="567"/>
        </w:tabs>
        <w:spacing w:before="60" w:after="60" w:line="240" w:lineRule="auto"/>
        <w:ind w:left="567" w:hanging="283"/>
        <w:contextualSpacing w:val="0"/>
        <w:rPr>
          <w:sz w:val="14"/>
          <w:szCs w:val="14"/>
        </w:rPr>
      </w:pPr>
      <w:r w:rsidRPr="00356C34">
        <w:rPr>
          <w:rFonts w:cstheme="minorHAnsi"/>
          <w:sz w:val="14"/>
          <w:szCs w:val="14"/>
        </w:rPr>
        <w:t xml:space="preserve">Manage the critical infrastructure cycle </w:t>
      </w:r>
      <w:r w:rsidRPr="00363988">
        <w:rPr>
          <w:rFonts w:cstheme="minorHAnsi"/>
          <w:sz w:val="14"/>
          <w:szCs w:val="14"/>
        </w:rPr>
        <w:t>through a emergency management plan</w:t>
      </w:r>
    </w:p>
  </w:footnote>
  <w:footnote w:id="3">
    <w:p w14:paraId="3EDA5484" w14:textId="77777777" w:rsidR="00F0477D" w:rsidRPr="00D95373" w:rsidRDefault="00F0477D" w:rsidP="00390B8C">
      <w:pPr>
        <w:tabs>
          <w:tab w:val="left" w:pos="284"/>
        </w:tabs>
        <w:spacing w:before="60" w:line="240" w:lineRule="auto"/>
        <w:ind w:left="284" w:hanging="284"/>
        <w:rPr>
          <w:sz w:val="14"/>
          <w:szCs w:val="14"/>
        </w:rPr>
      </w:pPr>
      <w:r w:rsidRPr="00D95373">
        <w:rPr>
          <w:rStyle w:val="FootnoteReference"/>
          <w:sz w:val="14"/>
          <w:szCs w:val="14"/>
          <w:vertAlign w:val="baseline"/>
        </w:rPr>
        <w:footnoteRef/>
      </w:r>
      <w:r w:rsidRPr="00D95373">
        <w:rPr>
          <w:sz w:val="14"/>
          <w:szCs w:val="14"/>
        </w:rPr>
        <w:t xml:space="preserve"> </w:t>
      </w:r>
      <w:r w:rsidRPr="00D95373">
        <w:rPr>
          <w:sz w:val="14"/>
          <w:szCs w:val="14"/>
        </w:rPr>
        <w:tab/>
      </w:r>
      <w:r w:rsidRPr="00363988">
        <w:rPr>
          <w:sz w:val="14"/>
          <w:szCs w:val="14"/>
        </w:rPr>
        <w:t xml:space="preserve">Section79(1) - Duties of directors, </w:t>
      </w:r>
      <w:r w:rsidRPr="00363988">
        <w:rPr>
          <w:i/>
          <w:sz w:val="14"/>
          <w:szCs w:val="14"/>
        </w:rPr>
        <w:t>Public Administration Act 2004</w:t>
      </w:r>
      <w:r w:rsidRPr="00363988">
        <w:rPr>
          <w:sz w:val="14"/>
          <w:szCs w:val="14"/>
        </w:rPr>
        <w:t xml:space="preserve"> (Vic)</w:t>
      </w:r>
      <w:r w:rsidRPr="00D95373">
        <w:rPr>
          <w:sz w:val="14"/>
          <w:szCs w:val="14"/>
        </w:rPr>
        <w:t xml:space="preserve">  </w:t>
      </w:r>
    </w:p>
    <w:p w14:paraId="58E92138" w14:textId="77777777" w:rsidR="00F0477D" w:rsidRPr="00D95373" w:rsidRDefault="00F0477D" w:rsidP="00390B8C">
      <w:pPr>
        <w:pStyle w:val="FootnoteText"/>
        <w:spacing w:line="240" w:lineRule="auto"/>
        <w:rPr>
          <w:b/>
          <w:szCs w:val="14"/>
        </w:rPr>
      </w:pPr>
    </w:p>
  </w:footnote>
  <w:footnote w:id="4">
    <w:p w14:paraId="02AC5650" w14:textId="0A6B5463" w:rsidR="00F0477D" w:rsidRPr="00363988" w:rsidRDefault="00F0477D" w:rsidP="00041AAA">
      <w:pPr>
        <w:pStyle w:val="FootnoteText"/>
        <w:spacing w:before="60" w:line="240" w:lineRule="auto"/>
        <w:jc w:val="both"/>
        <w:rPr>
          <w:szCs w:val="14"/>
        </w:rPr>
      </w:pPr>
      <w:r w:rsidRPr="00D95373">
        <w:rPr>
          <w:rStyle w:val="FootnoteReference"/>
          <w:szCs w:val="14"/>
          <w:vertAlign w:val="baseline"/>
        </w:rPr>
        <w:footnoteRef/>
      </w:r>
      <w:r w:rsidRPr="00D95373">
        <w:rPr>
          <w:szCs w:val="14"/>
        </w:rPr>
        <w:t xml:space="preserve"> </w:t>
      </w:r>
      <w:r w:rsidRPr="00D95373">
        <w:rPr>
          <w:szCs w:val="14"/>
        </w:rPr>
        <w:tab/>
      </w:r>
      <w:r w:rsidRPr="00363988">
        <w:rPr>
          <w:rFonts w:cstheme="minorHAnsi"/>
          <w:szCs w:val="14"/>
        </w:rPr>
        <w:t xml:space="preserve">Section 44B - Asset registers and risk management strategies, </w:t>
      </w:r>
      <w:r w:rsidRPr="00363988">
        <w:rPr>
          <w:rFonts w:cstheme="minorHAnsi"/>
          <w:i/>
          <w:szCs w:val="14"/>
        </w:rPr>
        <w:t xml:space="preserve">Financial Management Act 1994. </w:t>
      </w:r>
      <w:r w:rsidRPr="00363988">
        <w:rPr>
          <w:rFonts w:cstheme="minorHAnsi"/>
          <w:szCs w:val="14"/>
        </w:rPr>
        <w:t xml:space="preserve">Note that the Standing Directions 2018 issued by the </w:t>
      </w:r>
      <w:r w:rsidRPr="00356C34">
        <w:rPr>
          <w:rFonts w:cstheme="minorHAnsi"/>
          <w:szCs w:val="14"/>
        </w:rPr>
        <w:t xml:space="preserve">Minister for Finance under the </w:t>
      </w:r>
      <w:r w:rsidRPr="00356C34">
        <w:rPr>
          <w:rFonts w:cstheme="minorHAnsi"/>
          <w:i/>
          <w:szCs w:val="14"/>
        </w:rPr>
        <w:t>Financial Management Act 1994</w:t>
      </w:r>
      <w:r w:rsidRPr="00363988">
        <w:rPr>
          <w:rFonts w:cstheme="minorHAnsi"/>
          <w:szCs w:val="14"/>
        </w:rPr>
        <w:t xml:space="preserve"> include Clause 3.7. Managing Risk mandates the Responsible Body to apply the </w:t>
      </w:r>
      <w:r w:rsidRPr="00363988">
        <w:rPr>
          <w:rFonts w:cstheme="minorHAnsi"/>
          <w:b/>
          <w:szCs w:val="14"/>
        </w:rPr>
        <w:t>Victorian Government Risk Management Framework</w:t>
      </w:r>
      <w:r w:rsidRPr="00363988">
        <w:rPr>
          <w:rFonts w:cstheme="minorHAnsi"/>
          <w:szCs w:val="14"/>
        </w:rPr>
        <w:t xml:space="preserve">. The Risk Management Framework is also released by the Minister for Finance and describes the minimum risk management requirements that agencies are required to meet to demonstrate they are managing risk effectively, including inter-agency and state-significant risks. Clause 3.1.1 sets out the mandatory requirements., including any consistencies with AS/NZA ISO 31000:2009 Risk Management – Principles and Guidelines. This includes identifying current and emerging risks, implementing appropriate measures to manage the risk and appropriate monitoring and reporting. </w:t>
      </w:r>
    </w:p>
    <w:p w14:paraId="2877DCEF" w14:textId="77777777" w:rsidR="00F0477D" w:rsidRPr="00D95373" w:rsidRDefault="00F0477D" w:rsidP="00041AAA">
      <w:pPr>
        <w:pStyle w:val="FootnoteText"/>
        <w:tabs>
          <w:tab w:val="clear" w:pos="284"/>
          <w:tab w:val="left" w:pos="142"/>
        </w:tabs>
        <w:spacing w:after="0" w:line="240" w:lineRule="auto"/>
        <w:ind w:left="142" w:hanging="142"/>
        <w:jc w:val="both"/>
        <w:rPr>
          <w:szCs w:val="14"/>
        </w:rPr>
      </w:pPr>
    </w:p>
  </w:footnote>
  <w:footnote w:id="5">
    <w:p w14:paraId="19637434" w14:textId="77777777" w:rsidR="00F0477D" w:rsidRPr="00363988" w:rsidRDefault="00F0477D" w:rsidP="00041AAA">
      <w:pPr>
        <w:pStyle w:val="FootnoteText"/>
        <w:spacing w:line="240" w:lineRule="auto"/>
        <w:jc w:val="both"/>
        <w:rPr>
          <w:b/>
          <w:szCs w:val="14"/>
        </w:rPr>
      </w:pPr>
      <w:r w:rsidRPr="00D95373">
        <w:rPr>
          <w:rStyle w:val="FootnoteReference"/>
          <w:b/>
          <w:szCs w:val="14"/>
          <w:vertAlign w:val="baseline"/>
        </w:rPr>
        <w:footnoteRef/>
      </w:r>
      <w:r w:rsidRPr="00D95373">
        <w:rPr>
          <w:b/>
          <w:szCs w:val="14"/>
        </w:rPr>
        <w:t xml:space="preserve"> </w:t>
      </w:r>
      <w:r w:rsidRPr="00D95373">
        <w:rPr>
          <w:b/>
          <w:szCs w:val="14"/>
        </w:rPr>
        <w:tab/>
      </w:r>
      <w:r w:rsidRPr="00363988">
        <w:rPr>
          <w:szCs w:val="14"/>
        </w:rPr>
        <w:t xml:space="preserve">Note that the Hutley advice was prepared with the caveat that it was not “providing legal advice tailored to any particular individual director, company, sector or circumstance”. This opinion - written in relation to section 180 of the Corporations Act 2001 (Cth) - found a clear duty of care for Australian company directors in relation to climate change. Given that the duties of public sector boards in the </w:t>
      </w:r>
      <w:r w:rsidRPr="00356C34">
        <w:rPr>
          <w:i/>
          <w:szCs w:val="14"/>
        </w:rPr>
        <w:t xml:space="preserve">Public Administration Act 2004 </w:t>
      </w:r>
      <w:r w:rsidRPr="00356C34">
        <w:rPr>
          <w:szCs w:val="14"/>
        </w:rPr>
        <w:t xml:space="preserve">are framed in language consistent </w:t>
      </w:r>
      <w:r w:rsidRPr="00363988">
        <w:rPr>
          <w:szCs w:val="14"/>
        </w:rPr>
        <w:t xml:space="preserve">with that of the </w:t>
      </w:r>
      <w:r w:rsidRPr="00363988">
        <w:rPr>
          <w:i/>
          <w:szCs w:val="14"/>
        </w:rPr>
        <w:t>Corporations Act 2001</w:t>
      </w:r>
      <w:r w:rsidRPr="00363988">
        <w:rPr>
          <w:szCs w:val="14"/>
        </w:rPr>
        <w:t>, the Hutley opinion advice is also relevant to public sector entities. It is arguable, in fact, that the legislative obligations of public sector entities are stronger than the obligations of the private sector under the Corporations Act 2001 and thus the Hutley opinion advice is applicable to directors of public sector water agencies as a minimum standard rather than best practice</w:t>
      </w:r>
    </w:p>
  </w:footnote>
  <w:footnote w:id="6">
    <w:p w14:paraId="176D9BED" w14:textId="77777777" w:rsidR="00F0477D" w:rsidRPr="00363988" w:rsidRDefault="00F0477D" w:rsidP="00041AAA">
      <w:pPr>
        <w:pStyle w:val="FootnoteText"/>
        <w:spacing w:before="60" w:line="240" w:lineRule="auto"/>
        <w:jc w:val="both"/>
        <w:rPr>
          <w:szCs w:val="14"/>
        </w:rPr>
      </w:pPr>
      <w:r w:rsidRPr="00D95373">
        <w:rPr>
          <w:rStyle w:val="FootnoteReference"/>
          <w:szCs w:val="14"/>
          <w:vertAlign w:val="baseline"/>
        </w:rPr>
        <w:footnoteRef/>
      </w:r>
      <w:r w:rsidRPr="00D95373">
        <w:rPr>
          <w:szCs w:val="14"/>
        </w:rPr>
        <w:t xml:space="preserve"> </w:t>
      </w:r>
      <w:r w:rsidRPr="00D95373">
        <w:rPr>
          <w:szCs w:val="14"/>
        </w:rPr>
        <w:tab/>
      </w:r>
      <w:r w:rsidRPr="00363988">
        <w:rPr>
          <w:szCs w:val="14"/>
        </w:rPr>
        <w:t>“Climate Change and Directors’ Duties” The Centre of Policy Development and the Future Business Council, Memorandum of Opinion, Mr Noel Hutley SC and Mr Sebastian Hartford-Davis, for Minter Ellison, 7 October 2016</w:t>
      </w:r>
      <w:r w:rsidRPr="00D95373">
        <w:rPr>
          <w:szCs w:val="14"/>
        </w:rPr>
        <w:t xml:space="preserve"> </w:t>
      </w:r>
      <w:r w:rsidRPr="00363988">
        <w:rPr>
          <w:szCs w:val="14"/>
        </w:rPr>
        <w:t xml:space="preserve"> </w:t>
      </w:r>
      <w:hyperlink r:id="rId1" w:history="1">
        <w:r w:rsidRPr="00363988">
          <w:rPr>
            <w:rStyle w:val="Hyperlink"/>
            <w:color w:val="26A6DC" w:themeColor="accent2" w:themeShade="BF"/>
            <w:szCs w:val="14"/>
          </w:rPr>
          <w:t>https://cpd.org.au/wp-content/uploads/2019/03/Noel-Hutley-SC-and-Sebastian-Hartford-Davis-Opinion-2019-and-2016_pdf.pdf</w:t>
        </w:r>
      </w:hyperlink>
    </w:p>
  </w:footnote>
  <w:footnote w:id="7">
    <w:p w14:paraId="63038CF1" w14:textId="718A2F36" w:rsidR="00F0477D" w:rsidRPr="00AA14C7" w:rsidRDefault="00F0477D" w:rsidP="00AA14C7">
      <w:pPr>
        <w:pStyle w:val="FootnoteText"/>
        <w:rPr>
          <w:szCs w:val="14"/>
        </w:rPr>
      </w:pPr>
      <w:r w:rsidRPr="00363988">
        <w:rPr>
          <w:szCs w:val="14"/>
        </w:rPr>
        <w:footnoteRef/>
      </w:r>
      <w:r w:rsidRPr="00363988">
        <w:rPr>
          <w:szCs w:val="14"/>
        </w:rPr>
        <w:tab/>
        <w:t xml:space="preserve">Hutley’s opinion noted that since 2016 “the developments that have occurred suggest that we are now observers of a profound and accelerating shift in the way that Australian regulators, firms and the public perceive climate risk. There has been a series of coordinated interventions by Australian regulators, which will require in practice that increased attention be given to </w:t>
      </w:r>
      <w:r w:rsidRPr="00356C34">
        <w:rPr>
          <w:szCs w:val="14"/>
        </w:rPr>
        <w:t>both the assessment and disclosure of climate risk.”</w:t>
      </w:r>
    </w:p>
  </w:footnote>
  <w:footnote w:id="8">
    <w:p w14:paraId="1A42DC16" w14:textId="5D421B02" w:rsidR="00F0477D" w:rsidRPr="00356C34" w:rsidRDefault="00F0477D" w:rsidP="00B53C2B">
      <w:pPr>
        <w:pStyle w:val="FootnoteText"/>
        <w:jc w:val="both"/>
        <w:rPr>
          <w:szCs w:val="14"/>
        </w:rPr>
      </w:pPr>
      <w:r w:rsidRPr="00363988">
        <w:rPr>
          <w:szCs w:val="14"/>
        </w:rPr>
        <w:footnoteRef/>
      </w:r>
      <w:r w:rsidRPr="00363988">
        <w:rPr>
          <w:szCs w:val="14"/>
        </w:rPr>
        <w:tab/>
        <w:t xml:space="preserve">Hutley’s language and that of other commentators is to refer to “risks and opportunities”, rather than “threats and opportunities” which accords with </w:t>
      </w:r>
      <w:r w:rsidRPr="00356C34">
        <w:rPr>
          <w:i/>
          <w:szCs w:val="14"/>
        </w:rPr>
        <w:t>AS/NZS ISO 31000:2009 Risk management - principles and guidelines</w:t>
      </w:r>
      <w:r w:rsidRPr="00356C34">
        <w:rPr>
          <w:szCs w:val="14"/>
        </w:rPr>
        <w:t xml:space="preserve"> and is accepted language within the Victorian water sector risk management community. See additional discussion in Section 5. </w:t>
      </w:r>
    </w:p>
  </w:footnote>
  <w:footnote w:id="9">
    <w:p w14:paraId="1201E600" w14:textId="4C130740" w:rsidR="00F0477D" w:rsidRPr="00363988" w:rsidRDefault="00F0477D">
      <w:pPr>
        <w:pStyle w:val="FootnoteText"/>
        <w:rPr>
          <w:szCs w:val="14"/>
        </w:rPr>
      </w:pPr>
      <w:r w:rsidRPr="00363988">
        <w:rPr>
          <w:szCs w:val="14"/>
        </w:rPr>
        <w:footnoteRef/>
      </w:r>
      <w:r w:rsidRPr="00363988">
        <w:rPr>
          <w:szCs w:val="14"/>
        </w:rPr>
        <w:tab/>
        <w:t>https://vpsc.vic.gov.au/governance/board-obligations/</w:t>
      </w:r>
    </w:p>
  </w:footnote>
  <w:footnote w:id="10">
    <w:p w14:paraId="6DE155B4" w14:textId="77777777" w:rsidR="00F0477D" w:rsidRPr="00363988" w:rsidRDefault="00F0477D" w:rsidP="00242EDF">
      <w:pPr>
        <w:pStyle w:val="FootnoteText"/>
        <w:spacing w:before="60" w:line="240" w:lineRule="auto"/>
        <w:rPr>
          <w:szCs w:val="14"/>
        </w:rPr>
      </w:pPr>
      <w:r w:rsidRPr="00D95373">
        <w:rPr>
          <w:rStyle w:val="FootnoteReference"/>
          <w:szCs w:val="14"/>
          <w:vertAlign w:val="baseline"/>
        </w:rPr>
        <w:footnoteRef/>
      </w:r>
      <w:r w:rsidRPr="00D95373">
        <w:rPr>
          <w:szCs w:val="14"/>
        </w:rPr>
        <w:t xml:space="preserve"> </w:t>
      </w:r>
      <w:r w:rsidRPr="00D95373">
        <w:rPr>
          <w:szCs w:val="14"/>
        </w:rPr>
        <w:tab/>
      </w:r>
      <w:hyperlink r:id="rId2" w:history="1">
        <w:r w:rsidRPr="00363988">
          <w:rPr>
            <w:rStyle w:val="Hyperlink"/>
            <w:szCs w:val="14"/>
          </w:rPr>
          <w:t>https://www.ipcc.ch/working-group/wg3/?idp-437</w:t>
        </w:r>
      </w:hyperlink>
    </w:p>
  </w:footnote>
  <w:footnote w:id="11">
    <w:p w14:paraId="78A1D412" w14:textId="77777777" w:rsidR="00F0477D" w:rsidRPr="00363988" w:rsidRDefault="00F0477D" w:rsidP="00242EDF">
      <w:pPr>
        <w:pStyle w:val="FootnoteText"/>
        <w:spacing w:before="60" w:line="240" w:lineRule="auto"/>
        <w:rPr>
          <w:szCs w:val="14"/>
        </w:rPr>
      </w:pPr>
      <w:r w:rsidRPr="00D95373">
        <w:rPr>
          <w:rStyle w:val="FootnoteReference"/>
          <w:szCs w:val="14"/>
          <w:vertAlign w:val="baseline"/>
        </w:rPr>
        <w:footnoteRef/>
      </w:r>
      <w:r w:rsidRPr="00D95373">
        <w:rPr>
          <w:szCs w:val="14"/>
        </w:rPr>
        <w:t xml:space="preserve"> </w:t>
      </w:r>
      <w:r w:rsidRPr="00D95373">
        <w:rPr>
          <w:szCs w:val="14"/>
        </w:rPr>
        <w:tab/>
      </w:r>
      <w:r w:rsidRPr="00363988">
        <w:rPr>
          <w:i/>
          <w:szCs w:val="14"/>
        </w:rPr>
        <w:t>Climate Change Act 2017</w:t>
      </w:r>
      <w:r w:rsidRPr="00363988">
        <w:rPr>
          <w:szCs w:val="14"/>
        </w:rPr>
        <w:t>, Section 3 defines ‘adaptation’ but not ‘mitigation’ and uses ‘transition to a net zero greenhouse gas emissions economy’.</w:t>
      </w:r>
    </w:p>
  </w:footnote>
  <w:footnote w:id="12">
    <w:p w14:paraId="7351B624" w14:textId="1109EED4" w:rsidR="00F0477D" w:rsidRPr="006B7683" w:rsidRDefault="00F0477D">
      <w:pPr>
        <w:pStyle w:val="FootnoteText"/>
      </w:pPr>
      <w:r w:rsidRPr="00363988">
        <w:rPr>
          <w:szCs w:val="14"/>
        </w:rPr>
        <w:footnoteRef/>
      </w:r>
      <w:r w:rsidRPr="00363988">
        <w:rPr>
          <w:szCs w:val="14"/>
        </w:rPr>
        <w:tab/>
      </w:r>
      <w:bookmarkStart w:id="60" w:name="_Hlk5876627"/>
      <w:r w:rsidRPr="00363988">
        <w:rPr>
          <w:szCs w:val="14"/>
        </w:rPr>
        <w:t>See Final Report – Recommendations of The Task Force on Climate Related Financial Disclosures (TCFD) issued in June 2017 and the Victorian Climate Change website:</w:t>
      </w:r>
      <w:r w:rsidRPr="00D95373">
        <w:rPr>
          <w:szCs w:val="14"/>
        </w:rPr>
        <w:t xml:space="preserve">  </w:t>
      </w:r>
      <w:bookmarkEnd w:id="60"/>
      <w:r w:rsidRPr="00363988">
        <w:rPr>
          <w:szCs w:val="14"/>
        </w:rPr>
        <w:t>https://www.climatechange.vic.gov.au/__data/assets/pdf_file/0021/55254/DELWPClimateChange_Framework.pdf</w:t>
      </w:r>
    </w:p>
  </w:footnote>
  <w:footnote w:id="13">
    <w:p w14:paraId="20C569CF" w14:textId="035068ED" w:rsidR="00F0477D" w:rsidRPr="00363988" w:rsidRDefault="00F0477D" w:rsidP="00390B8C">
      <w:pPr>
        <w:pStyle w:val="BodyText"/>
        <w:rPr>
          <w:rFonts w:cs="Arial"/>
          <w:kern w:val="16"/>
          <w:sz w:val="14"/>
          <w:szCs w:val="14"/>
          <w:lang w:eastAsia="en-AU"/>
        </w:rPr>
      </w:pPr>
      <w:r w:rsidRPr="00363988">
        <w:rPr>
          <w:sz w:val="14"/>
          <w:szCs w:val="14"/>
        </w:rPr>
        <w:footnoteRef/>
      </w:r>
      <w:r>
        <w:rPr>
          <w:sz w:val="14"/>
          <w:szCs w:val="14"/>
        </w:rPr>
        <w:t xml:space="preserve"> </w:t>
      </w:r>
      <w:r w:rsidRPr="00363988">
        <w:rPr>
          <w:rFonts w:cs="Arial"/>
          <w:kern w:val="16"/>
          <w:sz w:val="14"/>
          <w:szCs w:val="14"/>
          <w:lang w:eastAsia="en-AU"/>
        </w:rPr>
        <w:t>Under the Catchment and Land Protection Act, the CMA boards are also specifically responsible for deciding on the policies of the entity.</w:t>
      </w:r>
    </w:p>
    <w:p w14:paraId="5078DEE0" w14:textId="77777777" w:rsidR="00F0477D" w:rsidRPr="004E1E32" w:rsidRDefault="00F0477D" w:rsidP="001C0D45">
      <w:pPr>
        <w:pStyle w:val="FootnoteText"/>
        <w:ind w:left="0" w:firstLine="0"/>
      </w:pPr>
    </w:p>
  </w:footnote>
  <w:footnote w:id="14">
    <w:p w14:paraId="480B0573" w14:textId="77777777" w:rsidR="00F0477D" w:rsidRPr="00D95373" w:rsidRDefault="00F0477D" w:rsidP="00D95373">
      <w:pPr>
        <w:pStyle w:val="BodyText"/>
        <w:spacing w:before="0" w:after="0" w:line="240" w:lineRule="auto"/>
        <w:rPr>
          <w:rFonts w:cs="Arial"/>
          <w:kern w:val="16"/>
          <w:sz w:val="14"/>
          <w:szCs w:val="14"/>
        </w:rPr>
      </w:pPr>
      <w:r w:rsidRPr="00D95373">
        <w:rPr>
          <w:rFonts w:cs="Arial"/>
          <w:kern w:val="16"/>
          <w:sz w:val="14"/>
          <w:szCs w:val="14"/>
        </w:rPr>
        <w:footnoteRef/>
      </w:r>
      <w:r w:rsidRPr="00D95373">
        <w:rPr>
          <w:rFonts w:cs="Arial"/>
          <w:kern w:val="16"/>
          <w:sz w:val="14"/>
          <w:szCs w:val="14"/>
          <w:lang w:eastAsia="en-AU"/>
        </w:rPr>
        <w:t xml:space="preserve"> Catchment and Land Protection Act 1994, Section 4 Objectives of Act:  “The following are the objectives of this Act—</w:t>
      </w:r>
    </w:p>
    <w:p w14:paraId="69DCF0F4" w14:textId="77777777" w:rsidR="00F0477D" w:rsidRPr="00D95373" w:rsidRDefault="00F0477D" w:rsidP="00D95373">
      <w:pPr>
        <w:pStyle w:val="BodyText"/>
        <w:spacing w:before="0" w:after="0" w:line="240" w:lineRule="auto"/>
        <w:rPr>
          <w:rFonts w:cs="Arial"/>
          <w:kern w:val="16"/>
          <w:sz w:val="14"/>
          <w:szCs w:val="14"/>
        </w:rPr>
      </w:pPr>
      <w:r w:rsidRPr="00D95373">
        <w:rPr>
          <w:rFonts w:cs="Arial"/>
          <w:kern w:val="16"/>
          <w:sz w:val="14"/>
          <w:szCs w:val="14"/>
          <w:lang w:eastAsia="en-AU"/>
        </w:rPr>
        <w:t>(a) to establish a framework for the integrated and co-ordinated management of catchments which will—</w:t>
      </w:r>
    </w:p>
    <w:p w14:paraId="5C14BB39" w14:textId="451C06EB" w:rsidR="00F0477D" w:rsidRPr="00D95373" w:rsidRDefault="00F0477D" w:rsidP="00D95373">
      <w:pPr>
        <w:pStyle w:val="BodyText"/>
        <w:spacing w:before="0" w:after="0" w:line="240" w:lineRule="auto"/>
        <w:rPr>
          <w:rFonts w:cs="Arial"/>
          <w:kern w:val="16"/>
          <w:sz w:val="14"/>
          <w:szCs w:val="14"/>
        </w:rPr>
      </w:pPr>
      <w:r w:rsidRPr="00D95373">
        <w:rPr>
          <w:rFonts w:cs="Arial"/>
          <w:kern w:val="16"/>
          <w:sz w:val="14"/>
          <w:szCs w:val="14"/>
          <w:lang w:eastAsia="en-AU"/>
        </w:rPr>
        <w:tab/>
        <w:t>(i) maintain and enhance long-term land productivity while also conserving the environment [emphasis added]; and</w:t>
      </w:r>
    </w:p>
    <w:p w14:paraId="225F59D8" w14:textId="5F423F49" w:rsidR="00F0477D" w:rsidRPr="00D95373" w:rsidRDefault="00F0477D" w:rsidP="00D95373">
      <w:pPr>
        <w:pStyle w:val="BodyText"/>
        <w:spacing w:before="0" w:after="0" w:line="240" w:lineRule="auto"/>
        <w:rPr>
          <w:rFonts w:cs="Arial"/>
          <w:kern w:val="16"/>
          <w:sz w:val="14"/>
          <w:szCs w:val="14"/>
        </w:rPr>
      </w:pPr>
      <w:r w:rsidRPr="00D95373">
        <w:rPr>
          <w:rFonts w:cs="Arial"/>
          <w:kern w:val="16"/>
          <w:sz w:val="14"/>
          <w:szCs w:val="14"/>
          <w:lang w:eastAsia="en-AU"/>
        </w:rPr>
        <w:tab/>
        <w:t>(ii) aim to ensure that the quality of the state's land and water resources and their associated plant and animal life are maintained and enhanced …” [emphasis added].</w:t>
      </w:r>
    </w:p>
    <w:p w14:paraId="3F0668AB" w14:textId="77777777" w:rsidR="00F0477D" w:rsidRDefault="00F0477D" w:rsidP="00F279AA">
      <w:pPr>
        <w:pStyle w:val="FootnoteText"/>
      </w:pPr>
    </w:p>
  </w:footnote>
  <w:footnote w:id="15">
    <w:p w14:paraId="73EA409C" w14:textId="0B82AC2A" w:rsidR="00F0477D" w:rsidRPr="00363988" w:rsidRDefault="00F0477D">
      <w:pPr>
        <w:pStyle w:val="FootnoteText"/>
        <w:rPr>
          <w:szCs w:val="14"/>
        </w:rPr>
      </w:pPr>
      <w:r w:rsidRPr="00363988">
        <w:rPr>
          <w:szCs w:val="14"/>
        </w:rPr>
        <w:footnoteRef/>
      </w:r>
      <w:r w:rsidRPr="00363988">
        <w:rPr>
          <w:szCs w:val="14"/>
        </w:rPr>
        <w:tab/>
        <w:t>The ‘5Es’ framework developed by Sarah Barker, Special Counsel, MinterEllison</w:t>
      </w:r>
    </w:p>
  </w:footnote>
  <w:footnote w:id="16">
    <w:p w14:paraId="7CBD8E5D" w14:textId="2F13762A" w:rsidR="00F0477D" w:rsidRPr="00363988" w:rsidRDefault="00F0477D">
      <w:pPr>
        <w:pStyle w:val="FootnoteText"/>
        <w:rPr>
          <w:szCs w:val="14"/>
        </w:rPr>
      </w:pPr>
      <w:r w:rsidRPr="00363988">
        <w:rPr>
          <w:szCs w:val="14"/>
        </w:rPr>
        <w:footnoteRef/>
      </w:r>
      <w:r w:rsidRPr="00363988">
        <w:rPr>
          <w:szCs w:val="14"/>
        </w:rPr>
        <w:tab/>
        <w:t>The Task Force on Climate Related Financial Disclosures (TCFD) has prepared a report on how to disclose these risks:  https://www.fsb-tcfd.org/publications/final-recommendations-report/</w:t>
      </w:r>
    </w:p>
  </w:footnote>
  <w:footnote w:id="17">
    <w:p w14:paraId="0F0B82FE" w14:textId="77777777" w:rsidR="00F0477D" w:rsidRPr="00D95373" w:rsidRDefault="00F0477D" w:rsidP="001B29CC">
      <w:pPr>
        <w:pStyle w:val="FootnoteText"/>
        <w:jc w:val="both"/>
        <w:rPr>
          <w:szCs w:val="14"/>
        </w:rPr>
      </w:pPr>
      <w:r w:rsidRPr="00D95373">
        <w:rPr>
          <w:rStyle w:val="FootnoteReference"/>
          <w:szCs w:val="14"/>
          <w:vertAlign w:val="baseline"/>
        </w:rPr>
        <w:footnoteRef/>
      </w:r>
      <w:r w:rsidRPr="00D95373">
        <w:rPr>
          <w:szCs w:val="14"/>
        </w:rPr>
        <w:t xml:space="preserve"> </w:t>
      </w:r>
      <w:r w:rsidRPr="00D95373">
        <w:rPr>
          <w:szCs w:val="14"/>
        </w:rPr>
        <w:tab/>
        <w:t xml:space="preserve">AS/NZS ISO 31000:2009 </w:t>
      </w:r>
      <w:r w:rsidRPr="00D95373">
        <w:rPr>
          <w:i/>
          <w:szCs w:val="14"/>
        </w:rPr>
        <w:t>Risk Management – principles and guidelines</w:t>
      </w:r>
    </w:p>
  </w:footnote>
  <w:footnote w:id="18">
    <w:p w14:paraId="47AD11D4" w14:textId="77777777" w:rsidR="00F0477D" w:rsidRPr="00D95373" w:rsidRDefault="00F0477D" w:rsidP="001B29CC">
      <w:pPr>
        <w:pStyle w:val="FootnoteText"/>
        <w:jc w:val="both"/>
        <w:rPr>
          <w:szCs w:val="14"/>
        </w:rPr>
      </w:pPr>
      <w:r w:rsidRPr="00D95373">
        <w:rPr>
          <w:rStyle w:val="FootnoteReference"/>
          <w:szCs w:val="14"/>
          <w:vertAlign w:val="baseline"/>
        </w:rPr>
        <w:footnoteRef/>
      </w:r>
      <w:r w:rsidRPr="00D95373">
        <w:rPr>
          <w:szCs w:val="14"/>
        </w:rPr>
        <w:t xml:space="preserve"> </w:t>
      </w:r>
      <w:r w:rsidRPr="00D95373">
        <w:rPr>
          <w:szCs w:val="14"/>
        </w:rPr>
        <w:tab/>
      </w:r>
      <w:hyperlink r:id="rId3" w:history="1">
        <w:r w:rsidRPr="00D95373">
          <w:rPr>
            <w:rStyle w:val="Hyperlink"/>
            <w:szCs w:val="14"/>
          </w:rPr>
          <w:t>https://www.fsb-tcfd.org/</w:t>
        </w:r>
      </w:hyperlink>
      <w:r w:rsidRPr="00D95373">
        <w:rPr>
          <w:szCs w:val="14"/>
        </w:rPr>
        <w:t xml:space="preserve">  The TCFD was established in 2015 under the auspices of the G20 Finance Ministers and Central Bank Governors to review how the financial sector can take account of climate-related risks.  Its final report was published in June 2017.</w:t>
      </w:r>
    </w:p>
  </w:footnote>
  <w:footnote w:id="19">
    <w:p w14:paraId="5591DDC3" w14:textId="18A8F7DC" w:rsidR="00F0477D" w:rsidRPr="00363988" w:rsidRDefault="00F0477D">
      <w:pPr>
        <w:pStyle w:val="FootnoteText"/>
        <w:rPr>
          <w:szCs w:val="14"/>
        </w:rPr>
      </w:pPr>
      <w:r w:rsidRPr="00D95373">
        <w:rPr>
          <w:rStyle w:val="FootnoteReference"/>
          <w:szCs w:val="14"/>
          <w:vertAlign w:val="baseline"/>
        </w:rPr>
        <w:footnoteRef/>
      </w:r>
      <w:r w:rsidRPr="00363988">
        <w:rPr>
          <w:szCs w:val="14"/>
        </w:rPr>
        <w:tab/>
        <w:t xml:space="preserve">See Section 25(2) of the </w:t>
      </w:r>
      <w:r w:rsidRPr="00363988">
        <w:rPr>
          <w:i/>
          <w:szCs w:val="14"/>
        </w:rPr>
        <w:t>Climate Change Act 2017</w:t>
      </w:r>
      <w:r w:rsidRPr="00363988">
        <w:rPr>
          <w:szCs w:val="14"/>
        </w:rPr>
        <w:t>.</w:t>
      </w:r>
    </w:p>
  </w:footnote>
  <w:footnote w:id="20">
    <w:p w14:paraId="57F56352" w14:textId="25397B28" w:rsidR="00F0477D" w:rsidRPr="0028585C" w:rsidRDefault="00F0477D" w:rsidP="001B29CC">
      <w:pPr>
        <w:pStyle w:val="FootnoteText"/>
        <w:jc w:val="both"/>
        <w:rPr>
          <w:sz w:val="18"/>
          <w:szCs w:val="18"/>
        </w:rPr>
      </w:pPr>
      <w:r w:rsidRPr="00D95373">
        <w:rPr>
          <w:rStyle w:val="FootnoteReference"/>
          <w:szCs w:val="14"/>
          <w:vertAlign w:val="baseline"/>
        </w:rPr>
        <w:footnoteRef/>
      </w:r>
      <w:r w:rsidRPr="00D95373">
        <w:rPr>
          <w:szCs w:val="14"/>
        </w:rPr>
        <w:tab/>
        <w:t>https://www.climatechangeinaustralia.gov.au/en/climate-campus/modelling-and-projections/using-projections/application-ready-data/hydrology-case-study/</w:t>
      </w:r>
    </w:p>
  </w:footnote>
  <w:footnote w:id="21">
    <w:p w14:paraId="7BF026B0" w14:textId="77777777" w:rsidR="00F0477D" w:rsidRPr="00363988" w:rsidRDefault="00F0477D" w:rsidP="00E12739">
      <w:pPr>
        <w:pStyle w:val="FootnoteText"/>
        <w:rPr>
          <w:szCs w:val="14"/>
        </w:rPr>
      </w:pPr>
      <w:r w:rsidRPr="00D95373">
        <w:rPr>
          <w:rStyle w:val="FootnoteReference"/>
          <w:szCs w:val="14"/>
          <w:vertAlign w:val="baseline"/>
        </w:rPr>
        <w:footnoteRef/>
      </w:r>
      <w:r w:rsidRPr="00363988">
        <w:rPr>
          <w:szCs w:val="14"/>
        </w:rPr>
        <w:t xml:space="preserve">  https://www.water.vic.gov.au/__data/assets/pdf_file/0014/52331/Guidelines-for-Assessing-the-Impact-of-Climate-Change-on-Water-Availability-in-Victoria.pdf</w:t>
      </w:r>
    </w:p>
  </w:footnote>
  <w:footnote w:id="22">
    <w:p w14:paraId="47092F57" w14:textId="77777777" w:rsidR="00F0477D" w:rsidRPr="00D95373" w:rsidRDefault="00F0477D" w:rsidP="00E12739">
      <w:pPr>
        <w:pStyle w:val="FootnoteText"/>
        <w:rPr>
          <w:szCs w:val="14"/>
        </w:rPr>
      </w:pPr>
      <w:r w:rsidRPr="00D95373">
        <w:rPr>
          <w:szCs w:val="14"/>
        </w:rPr>
        <w:footnoteRef/>
      </w:r>
      <w:r w:rsidRPr="00D95373">
        <w:rPr>
          <w:szCs w:val="14"/>
        </w:rPr>
        <w:t xml:space="preserve"> </w:t>
      </w:r>
      <w:r w:rsidRPr="00D95373">
        <w:rPr>
          <w:szCs w:val="14"/>
        </w:rPr>
        <w:tab/>
        <w:t>See Water Sector Pilot Adaptation Action Plan 2018 Action 12.</w:t>
      </w:r>
    </w:p>
  </w:footnote>
  <w:footnote w:id="23">
    <w:p w14:paraId="4669EAC1" w14:textId="77777777" w:rsidR="00F0477D" w:rsidRPr="00D95373" w:rsidRDefault="00F0477D" w:rsidP="00242EDF">
      <w:pPr>
        <w:pStyle w:val="FootnoteText"/>
        <w:rPr>
          <w:szCs w:val="14"/>
        </w:rPr>
      </w:pPr>
      <w:r w:rsidRPr="00D95373">
        <w:rPr>
          <w:szCs w:val="14"/>
        </w:rPr>
        <w:footnoteRef/>
      </w:r>
      <w:r w:rsidRPr="00D95373">
        <w:rPr>
          <w:szCs w:val="14"/>
        </w:rPr>
        <w:t xml:space="preserve"> </w:t>
      </w:r>
      <w:r w:rsidRPr="00D95373">
        <w:rPr>
          <w:szCs w:val="14"/>
        </w:rPr>
        <w:tab/>
        <w:t xml:space="preserve">Exploring ‘Adaptation Pathways’ planning through an NRM lens: RMIT University, Centre for Urban Research, </w:t>
      </w:r>
    </w:p>
    <w:p w14:paraId="685FD942" w14:textId="77777777" w:rsidR="00F0477D" w:rsidRPr="00036CC3" w:rsidRDefault="00F0477D" w:rsidP="00242EDF">
      <w:pPr>
        <w:pStyle w:val="FootnoteText"/>
        <w:rPr>
          <w:sz w:val="18"/>
          <w:szCs w:val="18"/>
        </w:rPr>
      </w:pPr>
      <w:r w:rsidRPr="00D95373">
        <w:rPr>
          <w:szCs w:val="14"/>
        </w:rPr>
        <w:tab/>
        <w:t>Karyn Bosomworth et al, August 2018</w:t>
      </w:r>
    </w:p>
  </w:footnote>
  <w:footnote w:id="24">
    <w:p w14:paraId="401EAF70" w14:textId="293664E8" w:rsidR="00F0477D" w:rsidRPr="00363988" w:rsidRDefault="00F0477D">
      <w:pPr>
        <w:pStyle w:val="FootnoteText"/>
        <w:rPr>
          <w:szCs w:val="14"/>
        </w:rPr>
      </w:pPr>
      <w:r w:rsidRPr="00363988">
        <w:rPr>
          <w:szCs w:val="14"/>
        </w:rPr>
        <w:footnoteRef/>
      </w:r>
      <w:r w:rsidRPr="00363988">
        <w:rPr>
          <w:szCs w:val="14"/>
        </w:rPr>
        <w:tab/>
        <w:t>https://www.climatechange.vic.gov.au/__data/assets/pdf_file/0024/60729/Victorias-Climate-Change-Adaptation-Plan-2017-2020.pdf</w:t>
      </w:r>
    </w:p>
  </w:footnote>
  <w:footnote w:id="25">
    <w:p w14:paraId="743D3C31" w14:textId="26C9D4AD" w:rsidR="00F0477D" w:rsidRPr="00FF6BAF" w:rsidRDefault="00F0477D" w:rsidP="00E12739">
      <w:pPr>
        <w:pStyle w:val="FootnoteText"/>
        <w:rPr>
          <w:szCs w:val="14"/>
        </w:rPr>
      </w:pPr>
      <w:r w:rsidRPr="00363988">
        <w:rPr>
          <w:szCs w:val="14"/>
        </w:rPr>
        <w:footnoteRef/>
      </w:r>
      <w:r w:rsidRPr="00363988">
        <w:rPr>
          <w:szCs w:val="14"/>
        </w:rPr>
        <w:tab/>
        <w:t>https://www.water.vic.gov.au/__data/assets/pdf_file/0014/52331/Guidelines-for-Assessing-the-Impact-of-Climate-Change-on-Water-Availability-in-Victoria.pdf</w:t>
      </w:r>
    </w:p>
  </w:footnote>
  <w:footnote w:id="26">
    <w:p w14:paraId="5B92E3D5" w14:textId="4FD59763" w:rsidR="00F0477D" w:rsidRPr="001213FF" w:rsidRDefault="00F0477D">
      <w:pPr>
        <w:pStyle w:val="FootnoteText"/>
      </w:pPr>
      <w:r w:rsidRPr="00D95373">
        <w:footnoteRef/>
      </w:r>
      <w:r>
        <w:tab/>
      </w:r>
      <w:r w:rsidRPr="001213FF">
        <w:t>https://www.water.vic.gov.au/climate-change/climate-and-water-resources-research/victorian-climate-initiative</w:t>
      </w:r>
    </w:p>
  </w:footnote>
  <w:footnote w:id="27">
    <w:p w14:paraId="6C3B2234" w14:textId="27F0B3C3" w:rsidR="00F0477D" w:rsidRPr="00363988" w:rsidRDefault="00F0477D">
      <w:pPr>
        <w:pStyle w:val="FootnoteText"/>
        <w:rPr>
          <w:szCs w:val="14"/>
        </w:rPr>
      </w:pPr>
      <w:r w:rsidRPr="00363988">
        <w:rPr>
          <w:szCs w:val="14"/>
        </w:rPr>
        <w:footnoteRef/>
      </w:r>
      <w:r w:rsidRPr="00363988">
        <w:rPr>
          <w:szCs w:val="14"/>
        </w:rPr>
        <w:tab/>
        <w:t>https://www.climatechangeinaustralia.gov.au/en/climate-projections/climate-futures-tool/introduction-climate-futures/</w:t>
      </w:r>
    </w:p>
  </w:footnote>
  <w:footnote w:id="28">
    <w:p w14:paraId="1DBE3F07" w14:textId="582CFB2F" w:rsidR="00F0477D" w:rsidRPr="00363988" w:rsidRDefault="00F0477D">
      <w:pPr>
        <w:pStyle w:val="FootnoteText"/>
      </w:pPr>
      <w:r w:rsidRPr="00D95373">
        <w:rPr>
          <w:szCs w:val="14"/>
        </w:rPr>
        <w:footnoteRef/>
      </w:r>
      <w:r w:rsidRPr="00363988">
        <w:rPr>
          <w:szCs w:val="14"/>
        </w:rPr>
        <w:tab/>
      </w:r>
      <w:r w:rsidRPr="00D95373">
        <w:rPr>
          <w:szCs w:val="14"/>
        </w:rPr>
        <w:t>https://coastadapt.com.au</w:t>
      </w:r>
    </w:p>
  </w:footnote>
  <w:footnote w:id="29">
    <w:p w14:paraId="389F0BE3" w14:textId="77777777" w:rsidR="00F0477D" w:rsidRPr="001213FF" w:rsidRDefault="00F0477D" w:rsidP="00D95373">
      <w:pPr>
        <w:pStyle w:val="FootnoteText"/>
      </w:pPr>
      <w:r w:rsidRPr="00D95373">
        <w:footnoteRef/>
      </w:r>
      <w:r>
        <w:tab/>
        <w:t xml:space="preserve">More information available at </w:t>
      </w:r>
      <w:r w:rsidRPr="001213FF">
        <w:t>http://nrmclimate.vic.gov.au/</w:t>
      </w:r>
    </w:p>
  </w:footnote>
  <w:footnote w:id="30">
    <w:p w14:paraId="339C0F37" w14:textId="77777777" w:rsidR="00F0477D" w:rsidRPr="00D95373" w:rsidRDefault="00F0477D" w:rsidP="00FA2D0E">
      <w:pPr>
        <w:rPr>
          <w:sz w:val="14"/>
          <w:szCs w:val="14"/>
        </w:rPr>
      </w:pPr>
      <w:r w:rsidRPr="00D95373">
        <w:rPr>
          <w:rStyle w:val="FootnoteReference"/>
          <w:sz w:val="14"/>
          <w:szCs w:val="14"/>
          <w:vertAlign w:val="baseline"/>
        </w:rPr>
        <w:footnoteRef/>
      </w:r>
      <w:r w:rsidRPr="00D95373">
        <w:rPr>
          <w:sz w:val="14"/>
          <w:szCs w:val="14"/>
        </w:rPr>
        <w:t xml:space="preserve"> </w:t>
      </w:r>
      <w:hyperlink r:id="rId4" w:history="1">
        <w:r w:rsidRPr="00D95373">
          <w:rPr>
            <w:rStyle w:val="Hyperlink"/>
            <w:sz w:val="14"/>
            <w:szCs w:val="14"/>
          </w:rPr>
          <w:t>https://www.cicero.oslo.no/en/CF-scenarios-and-shades</w:t>
        </w:r>
      </w:hyperlink>
    </w:p>
    <w:p w14:paraId="0500813C" w14:textId="77777777" w:rsidR="00F0477D" w:rsidRPr="00D95373" w:rsidRDefault="00F0477D" w:rsidP="00FA2D0E">
      <w:pPr>
        <w:pStyle w:val="FootnoteText"/>
        <w:rPr>
          <w:szCs w:val="14"/>
        </w:rPr>
      </w:pPr>
    </w:p>
  </w:footnote>
  <w:footnote w:id="31">
    <w:p w14:paraId="7F6A7C83" w14:textId="77777777" w:rsidR="00F0477D" w:rsidRPr="00B82A96" w:rsidRDefault="00F0477D">
      <w:pPr>
        <w:pStyle w:val="FootnoteText"/>
      </w:pPr>
      <w:r w:rsidRPr="00363988">
        <w:rPr>
          <w:szCs w:val="14"/>
        </w:rPr>
        <w:footnoteRef/>
      </w:r>
      <w:r w:rsidRPr="00D95373">
        <w:rPr>
          <w:szCs w:val="14"/>
        </w:rPr>
        <w:t xml:space="preserve"> </w:t>
      </w:r>
      <w:hyperlink r:id="rId5" w:history="1">
        <w:r w:rsidRPr="00D95373">
          <w:rPr>
            <w:rStyle w:val="Hyperlink"/>
            <w:szCs w:val="14"/>
          </w:rPr>
          <w:t>https://cpd.org.au/2019/02/public-authorities/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9A330" w14:textId="77777777" w:rsidR="004949BB" w:rsidRDefault="004949B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68BD4" w14:textId="77777777" w:rsidR="004949BB" w:rsidRDefault="004949B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795B5" w14:textId="77777777" w:rsidR="004949BB" w:rsidRDefault="004949B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DADFA" w14:textId="77777777" w:rsidR="004949BB" w:rsidRDefault="004949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ABF3F" w14:textId="77777777" w:rsidR="004949BB" w:rsidRDefault="004949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AC640" w14:textId="77777777" w:rsidR="004949BB" w:rsidRDefault="004949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74B41" w14:textId="77777777" w:rsidR="00F0477D" w:rsidRPr="00DB0C35" w:rsidRDefault="00F0477D" w:rsidP="00DB0C3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D7435" w14:textId="77777777" w:rsidR="004949BB" w:rsidRDefault="004949B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D70DD" w14:textId="15CE2768" w:rsidR="00F0477D" w:rsidRDefault="00F0477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CBCA0" w14:textId="77777777" w:rsidR="004949BB" w:rsidRDefault="004949B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A5A39" w14:textId="77777777" w:rsidR="004949BB" w:rsidRDefault="004949B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323E9" w14:textId="77777777" w:rsidR="004949BB" w:rsidRDefault="004949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2F7C2168"/>
    <w:lvl w:ilvl="0">
      <w:start w:val="1"/>
      <w:numFmt w:val="decimal"/>
      <w:lvlText w:val="%1."/>
      <w:lvlJc w:val="left"/>
      <w:pPr>
        <w:tabs>
          <w:tab w:val="num" w:pos="360"/>
        </w:tabs>
        <w:ind w:left="360" w:hanging="360"/>
      </w:pPr>
    </w:lvl>
  </w:abstractNum>
  <w:abstractNum w:abstractNumId="1" w15:restartNumberingAfterBreak="0">
    <w:nsid w:val="00295388"/>
    <w:multiLevelType w:val="multilevel"/>
    <w:tmpl w:val="A36281D8"/>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decimal"/>
      <w:pStyle w:val="Heading3"/>
      <w:suff w:val="space"/>
      <w:lvlText w:val="%1.%2.%3"/>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4CB037E"/>
    <w:multiLevelType w:val="hybridMultilevel"/>
    <w:tmpl w:val="4BB23D7C"/>
    <w:lvl w:ilvl="0" w:tplc="A922301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A2B367A"/>
    <w:multiLevelType w:val="hybridMultilevel"/>
    <w:tmpl w:val="4A726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C901A4"/>
    <w:multiLevelType w:val="multilevel"/>
    <w:tmpl w:val="A36281D8"/>
    <w:name w:val="DELWP Headings"/>
    <w:numStyleLink w:val="DELWPHeadings"/>
  </w:abstractNum>
  <w:abstractNum w:abstractNumId="6"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71C5E8"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7" w15:restartNumberingAfterBreak="0">
    <w:nsid w:val="0D1507B5"/>
    <w:multiLevelType w:val="hybridMultilevel"/>
    <w:tmpl w:val="AB3CCDCE"/>
    <w:lvl w:ilvl="0" w:tplc="EA6610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045E03"/>
    <w:multiLevelType w:val="hybridMultilevel"/>
    <w:tmpl w:val="BC4077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8F124B"/>
    <w:multiLevelType w:val="multilevel"/>
    <w:tmpl w:val="F6722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1" w15:restartNumberingAfterBreak="0">
    <w:nsid w:val="112B5AD6"/>
    <w:multiLevelType w:val="hybridMultilevel"/>
    <w:tmpl w:val="303E0A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23F28E8"/>
    <w:multiLevelType w:val="hybridMultilevel"/>
    <w:tmpl w:val="2424C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CC770F"/>
    <w:multiLevelType w:val="hybridMultilevel"/>
    <w:tmpl w:val="7616A6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5" w15:restartNumberingAfterBreak="0">
    <w:nsid w:val="1A0E31CD"/>
    <w:multiLevelType w:val="hybridMultilevel"/>
    <w:tmpl w:val="73CAA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A2B0CB8"/>
    <w:multiLevelType w:val="hybridMultilevel"/>
    <w:tmpl w:val="444A1B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215845"/>
    <w:multiLevelType w:val="hybridMultilevel"/>
    <w:tmpl w:val="36746B9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9" w15:restartNumberingAfterBreak="0">
    <w:nsid w:val="2C2C5655"/>
    <w:multiLevelType w:val="multilevel"/>
    <w:tmpl w:val="B9E07D6E"/>
    <w:styleLink w:val="DELWPAppendices"/>
    <w:lvl w:ilvl="0">
      <w:start w:val="1"/>
      <w:numFmt w:val="upperLetter"/>
      <w:lvlRestart w:val="0"/>
      <w:pStyle w:val="Heading8"/>
      <w:lvlText w:val="Appendix %1"/>
      <w:lvlJc w:val="left"/>
      <w:pPr>
        <w:tabs>
          <w:tab w:val="num" w:pos="3685"/>
        </w:tabs>
        <w:ind w:left="3685" w:hanging="2551"/>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15:restartNumberingAfterBreak="0">
    <w:nsid w:val="2C7364BD"/>
    <w:multiLevelType w:val="hybridMultilevel"/>
    <w:tmpl w:val="D7FC8968"/>
    <w:lvl w:ilvl="0" w:tplc="C08422A4">
      <w:numFmt w:val="bullet"/>
      <w:lvlText w:val="-"/>
      <w:lvlJc w:val="left"/>
      <w:pPr>
        <w:ind w:left="720" w:hanging="360"/>
      </w:pPr>
      <w:rPr>
        <w:rFonts w:ascii="Calibri" w:eastAsiaTheme="minorHAnsi" w:hAnsi="Calibri" w:cstheme="minorBidi"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D3A3D1B"/>
    <w:multiLevelType w:val="hybridMultilevel"/>
    <w:tmpl w:val="46BE6654"/>
    <w:lvl w:ilvl="0" w:tplc="EA6610E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4A433A1"/>
    <w:multiLevelType w:val="hybridMultilevel"/>
    <w:tmpl w:val="A4A4C2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E9E6B7C"/>
    <w:multiLevelType w:val="hybridMultilevel"/>
    <w:tmpl w:val="9E56B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F986587"/>
    <w:multiLevelType w:val="multilevel"/>
    <w:tmpl w:val="B9E07D6E"/>
    <w:name w:val="DELWP Appendices"/>
    <w:numStyleLink w:val="DELWPAppendices"/>
  </w:abstractNum>
  <w:abstractNum w:abstractNumId="2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6C06B06"/>
    <w:multiLevelType w:val="hybridMultilevel"/>
    <w:tmpl w:val="193683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4D545EC4"/>
    <w:multiLevelType w:val="multilevel"/>
    <w:tmpl w:val="5F967192"/>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3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4" w15:restartNumberingAfterBreak="0">
    <w:nsid w:val="5A5A6E6A"/>
    <w:multiLevelType w:val="hybridMultilevel"/>
    <w:tmpl w:val="0B20116E"/>
    <w:lvl w:ilvl="0" w:tplc="C08422A4">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C0F07B1"/>
    <w:multiLevelType w:val="hybridMultilevel"/>
    <w:tmpl w:val="804690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D0540A9"/>
    <w:multiLevelType w:val="multilevel"/>
    <w:tmpl w:val="C4A803BC"/>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7" w15:restartNumberingAfterBreak="0">
    <w:nsid w:val="5FFA48CB"/>
    <w:multiLevelType w:val="hybridMultilevel"/>
    <w:tmpl w:val="BE5416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086437F"/>
    <w:multiLevelType w:val="hybridMultilevel"/>
    <w:tmpl w:val="3B5A65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40" w15:restartNumberingAfterBreak="0">
    <w:nsid w:val="6C774F6F"/>
    <w:multiLevelType w:val="hybridMultilevel"/>
    <w:tmpl w:val="549A132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71C5E8"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3" w15:restartNumberingAfterBreak="0">
    <w:nsid w:val="72CB250D"/>
    <w:multiLevelType w:val="hybridMultilevel"/>
    <w:tmpl w:val="292CE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8313B32"/>
    <w:multiLevelType w:val="hybridMultilevel"/>
    <w:tmpl w:val="C67892C4"/>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6" w15:restartNumberingAfterBreak="0">
    <w:nsid w:val="78453D58"/>
    <w:multiLevelType w:val="hybridMultilevel"/>
    <w:tmpl w:val="3B408C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41"/>
  </w:num>
  <w:num w:numId="3">
    <w:abstractNumId w:val="45"/>
  </w:num>
  <w:num w:numId="4">
    <w:abstractNumId w:val="20"/>
  </w:num>
  <w:num w:numId="5">
    <w:abstractNumId w:val="10"/>
  </w:num>
  <w:num w:numId="6">
    <w:abstractNumId w:val="3"/>
  </w:num>
  <w:num w:numId="7">
    <w:abstractNumId w:val="42"/>
  </w:num>
  <w:num w:numId="8">
    <w:abstractNumId w:val="14"/>
  </w:num>
  <w:num w:numId="9">
    <w:abstractNumId w:val="24"/>
  </w:num>
  <w:num w:numId="10">
    <w:abstractNumId w:val="18"/>
  </w:num>
  <w:num w:numId="11">
    <w:abstractNumId w:val="29"/>
  </w:num>
  <w:num w:numId="12">
    <w:abstractNumId w:val="31"/>
  </w:num>
  <w:num w:numId="13">
    <w:abstractNumId w:val="1"/>
  </w:num>
  <w:num w:numId="14">
    <w:abstractNumId w:val="19"/>
  </w:num>
  <w:num w:numId="15">
    <w:abstractNumId w:val="5"/>
    <w:lvlOverride w:ilvl="0">
      <w:lvl w:ilvl="0">
        <w:start w:val="1"/>
        <w:numFmt w:val="decimal"/>
        <w:lvlRestart w:val="0"/>
        <w:pStyle w:val="Heading1"/>
        <w:suff w:val="space"/>
        <w:lvlText w:val="%1."/>
        <w:lvlJc w:val="left"/>
        <w:pPr>
          <w:tabs>
            <w:tab w:val="num" w:pos="0"/>
          </w:tabs>
          <w:ind w:left="0" w:firstLine="0"/>
        </w:pPr>
        <w:rPr>
          <w:b/>
        </w:rPr>
      </w:lvl>
    </w:lvlOverride>
    <w:lvlOverride w:ilvl="1">
      <w:lvl w:ilvl="1">
        <w:start w:val="1"/>
        <w:numFmt w:val="decimal"/>
        <w:pStyle w:val="Heading2"/>
        <w:suff w:val="space"/>
        <w:lvlText w:val="%1.%2"/>
        <w:lvlJc w:val="left"/>
        <w:pPr>
          <w:tabs>
            <w:tab w:val="num" w:pos="0"/>
          </w:tabs>
          <w:ind w:left="0" w:firstLine="0"/>
        </w:pPr>
        <w:rPr>
          <w:b/>
        </w:rPr>
      </w:lvl>
    </w:lvlOverride>
    <w:lvlOverride w:ilvl="2">
      <w:lvl w:ilvl="2">
        <w:start w:val="1"/>
        <w:numFmt w:val="decimal"/>
        <w:pStyle w:val="Heading3"/>
        <w:suff w:val="space"/>
        <w:lvlText w:val="%1.%2.%3"/>
        <w:lvlJc w:val="left"/>
        <w:pPr>
          <w:tabs>
            <w:tab w:val="num" w:pos="0"/>
          </w:tabs>
          <w:ind w:left="0" w:firstLine="0"/>
        </w:pPr>
        <w:rPr>
          <w:b/>
        </w:rPr>
      </w:lvl>
    </w:lvlOverride>
  </w:num>
  <w:num w:numId="16">
    <w:abstractNumId w:val="28"/>
    <w:lvlOverride w:ilvl="0">
      <w:lvl w:ilvl="0">
        <w:start w:val="1"/>
        <w:numFmt w:val="upperLetter"/>
        <w:lvlRestart w:val="0"/>
        <w:pStyle w:val="Heading8"/>
        <w:lvlText w:val="Appendix %1"/>
        <w:lvlJc w:val="left"/>
        <w:pPr>
          <w:tabs>
            <w:tab w:val="num" w:pos="5812"/>
          </w:tabs>
          <w:ind w:left="5812" w:hanging="2551"/>
        </w:pPr>
      </w:lvl>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num>
  <w:num w:numId="19">
    <w:abstractNumId w:val="15"/>
  </w:num>
  <w:num w:numId="20">
    <w:abstractNumId w:val="21"/>
  </w:num>
  <w:num w:numId="21">
    <w:abstractNumId w:val="4"/>
  </w:num>
  <w:num w:numId="22">
    <w:abstractNumId w:val="16"/>
  </w:num>
  <w:num w:numId="23">
    <w:abstractNumId w:val="7"/>
  </w:num>
  <w:num w:numId="24">
    <w:abstractNumId w:val="17"/>
  </w:num>
  <w:num w:numId="25">
    <w:abstractNumId w:val="38"/>
  </w:num>
  <w:num w:numId="26">
    <w:abstractNumId w:val="35"/>
  </w:num>
  <w:num w:numId="27">
    <w:abstractNumId w:val="30"/>
  </w:num>
  <w:num w:numId="28">
    <w:abstractNumId w:val="43"/>
  </w:num>
  <w:num w:numId="29">
    <w:abstractNumId w:val="27"/>
  </w:num>
  <w:num w:numId="30">
    <w:abstractNumId w:val="37"/>
  </w:num>
  <w:num w:numId="31">
    <w:abstractNumId w:val="2"/>
  </w:num>
  <w:num w:numId="32">
    <w:abstractNumId w:val="23"/>
  </w:num>
  <w:num w:numId="33">
    <w:abstractNumId w:val="12"/>
  </w:num>
  <w:num w:numId="34">
    <w:abstractNumId w:val="8"/>
  </w:num>
  <w:num w:numId="35">
    <w:abstractNumId w:val="44"/>
  </w:num>
  <w:num w:numId="36">
    <w:abstractNumId w:val="22"/>
  </w:num>
  <w:num w:numId="37">
    <w:abstractNumId w:val="40"/>
  </w:num>
  <w:num w:numId="38">
    <w:abstractNumId w:val="13"/>
  </w:num>
  <w:num w:numId="39">
    <w:abstractNumId w:val="46"/>
  </w:num>
  <w:num w:numId="40">
    <w:abstractNumId w:val="11"/>
  </w:num>
  <w:num w:numId="41">
    <w:abstractNumId w:val="45"/>
  </w:num>
  <w:num w:numId="42">
    <w:abstractNumId w:val="45"/>
  </w:num>
  <w:num w:numId="43">
    <w:abstractNumId w:val="45"/>
  </w:num>
  <w:num w:numId="44">
    <w:abstractNumId w:val="45"/>
  </w:num>
  <w:num w:numId="45">
    <w:abstractNumId w:val="45"/>
  </w:num>
  <w:num w:numId="46">
    <w:abstractNumId w:val="0"/>
  </w:num>
  <w:num w:numId="47">
    <w:abstractNumId w:val="9"/>
  </w:num>
  <w:num w:numId="48">
    <w:abstractNumId w:val="5"/>
    <w:lvlOverride w:ilvl="0">
      <w:lvl w:ilvl="0">
        <w:start w:val="1"/>
        <w:numFmt w:val="decimal"/>
        <w:lvlRestart w:val="0"/>
        <w:pStyle w:val="Heading1"/>
        <w:suff w:val="space"/>
        <w:lvlText w:val="%1."/>
        <w:lvlJc w:val="left"/>
        <w:pPr>
          <w:tabs>
            <w:tab w:val="num" w:pos="0"/>
          </w:tabs>
          <w:ind w:left="0" w:firstLine="0"/>
        </w:pPr>
        <w:rPr>
          <w:b/>
        </w:rPr>
      </w:lvl>
    </w:lvlOverride>
    <w:lvlOverride w:ilvl="1">
      <w:lvl w:ilvl="1">
        <w:start w:val="1"/>
        <w:numFmt w:val="decimal"/>
        <w:pStyle w:val="Heading2"/>
        <w:suff w:val="space"/>
        <w:lvlText w:val="%1.%2"/>
        <w:lvlJc w:val="left"/>
        <w:pPr>
          <w:tabs>
            <w:tab w:val="num" w:pos="0"/>
          </w:tabs>
          <w:ind w:left="0" w:firstLine="0"/>
        </w:pPr>
        <w:rPr>
          <w:b/>
        </w:rPr>
      </w:lvl>
    </w:lvlOverride>
    <w:lvlOverride w:ilvl="2">
      <w:lvl w:ilvl="2">
        <w:start w:val="1"/>
        <w:numFmt w:val="decimal"/>
        <w:pStyle w:val="Heading3"/>
        <w:suff w:val="space"/>
        <w:lvlText w:val="%1.%2.%3"/>
        <w:lvlJc w:val="left"/>
        <w:pPr>
          <w:tabs>
            <w:tab w:val="num" w:pos="0"/>
          </w:tabs>
          <w:ind w:left="0" w:firstLine="0"/>
        </w:pPr>
        <w:rPr>
          <w:b/>
        </w:rPr>
      </w:lvl>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6145"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ppendixName" w:val="Appendix"/>
    <w:docVar w:name="Audience" w:val="External"/>
    <w:docVar w:name="CoBrandNumber" w:val="0"/>
    <w:docVar w:name="ContentiousSubject" w:val="False"/>
    <w:docVar w:name="CoverCoBranded" w:val="False"/>
    <w:docVar w:name="CoverLayout" w:val="Technical"/>
    <w:docVar w:name="CoverProjectBar" w:val="False"/>
    <w:docVar w:name="CoverWebAddress" w:val="False"/>
    <w:docVar w:name="FooterTextAuto" w:val="True"/>
    <w:docVar w:name="Glossary" w:val="False"/>
    <w:docVar w:name="Heading1Numbered" w:val="True"/>
    <w:docVar w:name="Heading2Numbered" w:val="True"/>
    <w:docVar w:name="Heading3Numbered" w:val="True"/>
    <w:docVar w:name="Heading4Numbered" w:val="False"/>
    <w:docVar w:name="Heading5Numbered" w:val="False"/>
    <w:docVar w:name="PageSetup" w:val="Double"/>
    <w:docVar w:name="Summary" w:val="False"/>
    <w:docVar w:name="Theme Color" w:val="WaterAndCatchments"/>
    <w:docVar w:name="TOC" w:val="True"/>
    <w:docVar w:name="TOCNew" w:val="True"/>
    <w:docVar w:name="Version" w:val="2"/>
  </w:docVars>
  <w:rsids>
    <w:rsidRoot w:val="00C662F9"/>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6C3"/>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E03"/>
    <w:rsid w:val="00014E15"/>
    <w:rsid w:val="00015BB6"/>
    <w:rsid w:val="00016478"/>
    <w:rsid w:val="00016C60"/>
    <w:rsid w:val="00016E2F"/>
    <w:rsid w:val="000171F8"/>
    <w:rsid w:val="000171FD"/>
    <w:rsid w:val="00017669"/>
    <w:rsid w:val="00017D91"/>
    <w:rsid w:val="00020DB2"/>
    <w:rsid w:val="00021359"/>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4FFA"/>
    <w:rsid w:val="000251A3"/>
    <w:rsid w:val="00025217"/>
    <w:rsid w:val="0002541C"/>
    <w:rsid w:val="00025A62"/>
    <w:rsid w:val="00025ADB"/>
    <w:rsid w:val="00025B2F"/>
    <w:rsid w:val="00025F6C"/>
    <w:rsid w:val="00026290"/>
    <w:rsid w:val="000263AA"/>
    <w:rsid w:val="00026700"/>
    <w:rsid w:val="00026706"/>
    <w:rsid w:val="0002674C"/>
    <w:rsid w:val="000268F7"/>
    <w:rsid w:val="00026AC5"/>
    <w:rsid w:val="0002719A"/>
    <w:rsid w:val="0002752C"/>
    <w:rsid w:val="00027779"/>
    <w:rsid w:val="00027D1E"/>
    <w:rsid w:val="00027E13"/>
    <w:rsid w:val="00027EAD"/>
    <w:rsid w:val="00027EED"/>
    <w:rsid w:val="00027F13"/>
    <w:rsid w:val="000303AC"/>
    <w:rsid w:val="00030692"/>
    <w:rsid w:val="0003108C"/>
    <w:rsid w:val="00031190"/>
    <w:rsid w:val="000312CC"/>
    <w:rsid w:val="000312E9"/>
    <w:rsid w:val="00031397"/>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5FD9"/>
    <w:rsid w:val="000362D6"/>
    <w:rsid w:val="00036908"/>
    <w:rsid w:val="00036984"/>
    <w:rsid w:val="00036A70"/>
    <w:rsid w:val="00036FBD"/>
    <w:rsid w:val="00037072"/>
    <w:rsid w:val="00037CE2"/>
    <w:rsid w:val="00037F49"/>
    <w:rsid w:val="00037F81"/>
    <w:rsid w:val="00040BDB"/>
    <w:rsid w:val="000410E2"/>
    <w:rsid w:val="0004176C"/>
    <w:rsid w:val="00041797"/>
    <w:rsid w:val="00041903"/>
    <w:rsid w:val="00041AAA"/>
    <w:rsid w:val="00041C5B"/>
    <w:rsid w:val="00041D37"/>
    <w:rsid w:val="00041FBF"/>
    <w:rsid w:val="00042132"/>
    <w:rsid w:val="000421D0"/>
    <w:rsid w:val="0004263E"/>
    <w:rsid w:val="000430CC"/>
    <w:rsid w:val="000430E6"/>
    <w:rsid w:val="00043650"/>
    <w:rsid w:val="00043BC5"/>
    <w:rsid w:val="00043E65"/>
    <w:rsid w:val="000441FC"/>
    <w:rsid w:val="00044882"/>
    <w:rsid w:val="00044BDC"/>
    <w:rsid w:val="000454F3"/>
    <w:rsid w:val="000455E1"/>
    <w:rsid w:val="00045AA1"/>
    <w:rsid w:val="0004622F"/>
    <w:rsid w:val="0004629E"/>
    <w:rsid w:val="000467A4"/>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17"/>
    <w:rsid w:val="00054AD4"/>
    <w:rsid w:val="00055456"/>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0E3"/>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2F46"/>
    <w:rsid w:val="0008309F"/>
    <w:rsid w:val="000838A2"/>
    <w:rsid w:val="00083917"/>
    <w:rsid w:val="00083CD6"/>
    <w:rsid w:val="00084187"/>
    <w:rsid w:val="00084CB1"/>
    <w:rsid w:val="0008537C"/>
    <w:rsid w:val="00085689"/>
    <w:rsid w:val="0008568F"/>
    <w:rsid w:val="00085FE6"/>
    <w:rsid w:val="0008745F"/>
    <w:rsid w:val="000900FF"/>
    <w:rsid w:val="000908D6"/>
    <w:rsid w:val="0009125C"/>
    <w:rsid w:val="000913AD"/>
    <w:rsid w:val="00091F49"/>
    <w:rsid w:val="0009214D"/>
    <w:rsid w:val="00092F42"/>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1DB"/>
    <w:rsid w:val="000B22C0"/>
    <w:rsid w:val="000B2568"/>
    <w:rsid w:val="000B271B"/>
    <w:rsid w:val="000B2D62"/>
    <w:rsid w:val="000B2DE7"/>
    <w:rsid w:val="000B377A"/>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0C9"/>
    <w:rsid w:val="000C33EB"/>
    <w:rsid w:val="000C3B79"/>
    <w:rsid w:val="000C3C38"/>
    <w:rsid w:val="000C3FF7"/>
    <w:rsid w:val="000C41E0"/>
    <w:rsid w:val="000C41F9"/>
    <w:rsid w:val="000C4231"/>
    <w:rsid w:val="000C430C"/>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4DE"/>
    <w:rsid w:val="000D2526"/>
    <w:rsid w:val="000D2813"/>
    <w:rsid w:val="000D3159"/>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02F8"/>
    <w:rsid w:val="000E1779"/>
    <w:rsid w:val="000E1BEC"/>
    <w:rsid w:val="000E1F1D"/>
    <w:rsid w:val="000E21E5"/>
    <w:rsid w:val="000E2207"/>
    <w:rsid w:val="000E24E1"/>
    <w:rsid w:val="000E25A9"/>
    <w:rsid w:val="000E27B6"/>
    <w:rsid w:val="000E2CE7"/>
    <w:rsid w:val="000E2E06"/>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952"/>
    <w:rsid w:val="000F5A78"/>
    <w:rsid w:val="000F5E34"/>
    <w:rsid w:val="000F5E5F"/>
    <w:rsid w:val="000F5E8C"/>
    <w:rsid w:val="000F6801"/>
    <w:rsid w:val="000F6803"/>
    <w:rsid w:val="000F6D60"/>
    <w:rsid w:val="000F6D6B"/>
    <w:rsid w:val="000F7657"/>
    <w:rsid w:val="000F7A4B"/>
    <w:rsid w:val="000F7F8C"/>
    <w:rsid w:val="001000DA"/>
    <w:rsid w:val="0010035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EAF"/>
    <w:rsid w:val="00117F77"/>
    <w:rsid w:val="00117FA6"/>
    <w:rsid w:val="001202B1"/>
    <w:rsid w:val="001203C0"/>
    <w:rsid w:val="001204D7"/>
    <w:rsid w:val="0012093F"/>
    <w:rsid w:val="001210F1"/>
    <w:rsid w:val="00121248"/>
    <w:rsid w:val="00121266"/>
    <w:rsid w:val="00121268"/>
    <w:rsid w:val="001213FF"/>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EC8"/>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38B"/>
    <w:rsid w:val="0013448B"/>
    <w:rsid w:val="001344D2"/>
    <w:rsid w:val="001346B4"/>
    <w:rsid w:val="00134898"/>
    <w:rsid w:val="00134E87"/>
    <w:rsid w:val="00135A18"/>
    <w:rsid w:val="0013661E"/>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A5B"/>
    <w:rsid w:val="00151C40"/>
    <w:rsid w:val="00151DB1"/>
    <w:rsid w:val="00151DDB"/>
    <w:rsid w:val="001522A3"/>
    <w:rsid w:val="00152DA7"/>
    <w:rsid w:val="00152F06"/>
    <w:rsid w:val="00153334"/>
    <w:rsid w:val="0015375B"/>
    <w:rsid w:val="0015388E"/>
    <w:rsid w:val="00153FD1"/>
    <w:rsid w:val="00153FDB"/>
    <w:rsid w:val="001541A8"/>
    <w:rsid w:val="001544A7"/>
    <w:rsid w:val="00154503"/>
    <w:rsid w:val="0015452B"/>
    <w:rsid w:val="00154624"/>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483"/>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036"/>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77C32"/>
    <w:rsid w:val="00180234"/>
    <w:rsid w:val="001804F2"/>
    <w:rsid w:val="001811ED"/>
    <w:rsid w:val="0018138B"/>
    <w:rsid w:val="0018157F"/>
    <w:rsid w:val="00182759"/>
    <w:rsid w:val="0018296A"/>
    <w:rsid w:val="00182986"/>
    <w:rsid w:val="00182A9B"/>
    <w:rsid w:val="00183265"/>
    <w:rsid w:val="00183DC3"/>
    <w:rsid w:val="00183F0D"/>
    <w:rsid w:val="0018400C"/>
    <w:rsid w:val="00184D8A"/>
    <w:rsid w:val="00184FE9"/>
    <w:rsid w:val="00185004"/>
    <w:rsid w:val="001856A2"/>
    <w:rsid w:val="0018593D"/>
    <w:rsid w:val="001859A1"/>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4E7F"/>
    <w:rsid w:val="0019502C"/>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245B"/>
    <w:rsid w:val="001A25AC"/>
    <w:rsid w:val="001A37A6"/>
    <w:rsid w:val="001A4197"/>
    <w:rsid w:val="001A45A0"/>
    <w:rsid w:val="001A4BB8"/>
    <w:rsid w:val="001A4DF0"/>
    <w:rsid w:val="001A50A5"/>
    <w:rsid w:val="001A548E"/>
    <w:rsid w:val="001A5625"/>
    <w:rsid w:val="001A5DD6"/>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9CC"/>
    <w:rsid w:val="001B2BCC"/>
    <w:rsid w:val="001B36B4"/>
    <w:rsid w:val="001B38B7"/>
    <w:rsid w:val="001B39AE"/>
    <w:rsid w:val="001B3F7F"/>
    <w:rsid w:val="001B411F"/>
    <w:rsid w:val="001B4653"/>
    <w:rsid w:val="001B4905"/>
    <w:rsid w:val="001B4A22"/>
    <w:rsid w:val="001B4A40"/>
    <w:rsid w:val="001B58BC"/>
    <w:rsid w:val="001B5E7A"/>
    <w:rsid w:val="001B6912"/>
    <w:rsid w:val="001B758A"/>
    <w:rsid w:val="001B7723"/>
    <w:rsid w:val="001B7979"/>
    <w:rsid w:val="001B7FBD"/>
    <w:rsid w:val="001C03D1"/>
    <w:rsid w:val="001C0AC9"/>
    <w:rsid w:val="001C0D45"/>
    <w:rsid w:val="001C0ECA"/>
    <w:rsid w:val="001C1735"/>
    <w:rsid w:val="001C1769"/>
    <w:rsid w:val="001C19B8"/>
    <w:rsid w:val="001C1C28"/>
    <w:rsid w:val="001C1FED"/>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5A30"/>
    <w:rsid w:val="001C63D2"/>
    <w:rsid w:val="001C6526"/>
    <w:rsid w:val="001C6A87"/>
    <w:rsid w:val="001C6E3A"/>
    <w:rsid w:val="001C7078"/>
    <w:rsid w:val="001C709B"/>
    <w:rsid w:val="001C7813"/>
    <w:rsid w:val="001D1792"/>
    <w:rsid w:val="001D1D41"/>
    <w:rsid w:val="001D2509"/>
    <w:rsid w:val="001D2DA8"/>
    <w:rsid w:val="001D3116"/>
    <w:rsid w:val="001D347F"/>
    <w:rsid w:val="001D3B9E"/>
    <w:rsid w:val="001D3E83"/>
    <w:rsid w:val="001D3F1E"/>
    <w:rsid w:val="001D3F6F"/>
    <w:rsid w:val="001D4644"/>
    <w:rsid w:val="001D4A29"/>
    <w:rsid w:val="001D4F9A"/>
    <w:rsid w:val="001D5114"/>
    <w:rsid w:val="001D55F2"/>
    <w:rsid w:val="001D5C0F"/>
    <w:rsid w:val="001D5F7D"/>
    <w:rsid w:val="001D5FF6"/>
    <w:rsid w:val="001D6553"/>
    <w:rsid w:val="001D65FF"/>
    <w:rsid w:val="001D686B"/>
    <w:rsid w:val="001D68CD"/>
    <w:rsid w:val="001D69FE"/>
    <w:rsid w:val="001D6D1D"/>
    <w:rsid w:val="001D70F5"/>
    <w:rsid w:val="001D729D"/>
    <w:rsid w:val="001D74DB"/>
    <w:rsid w:val="001D7B7B"/>
    <w:rsid w:val="001E004C"/>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AD0"/>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69E"/>
    <w:rsid w:val="001F386B"/>
    <w:rsid w:val="001F3D89"/>
    <w:rsid w:val="001F4052"/>
    <w:rsid w:val="001F4435"/>
    <w:rsid w:val="001F4A2E"/>
    <w:rsid w:val="001F4FA9"/>
    <w:rsid w:val="001F548A"/>
    <w:rsid w:val="001F579C"/>
    <w:rsid w:val="001F58E7"/>
    <w:rsid w:val="001F5C40"/>
    <w:rsid w:val="001F5D92"/>
    <w:rsid w:val="001F5F13"/>
    <w:rsid w:val="001F668A"/>
    <w:rsid w:val="001F68FC"/>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793"/>
    <w:rsid w:val="00210D74"/>
    <w:rsid w:val="00211046"/>
    <w:rsid w:val="002112B2"/>
    <w:rsid w:val="00211AE6"/>
    <w:rsid w:val="00211CA6"/>
    <w:rsid w:val="00211FE8"/>
    <w:rsid w:val="00212CB6"/>
    <w:rsid w:val="00212DA6"/>
    <w:rsid w:val="00213289"/>
    <w:rsid w:val="002139D9"/>
    <w:rsid w:val="00213B45"/>
    <w:rsid w:val="002147CA"/>
    <w:rsid w:val="002149EE"/>
    <w:rsid w:val="002150E0"/>
    <w:rsid w:val="002154DF"/>
    <w:rsid w:val="002158A2"/>
    <w:rsid w:val="00215944"/>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CCF"/>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543"/>
    <w:rsid w:val="00232669"/>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6F62"/>
    <w:rsid w:val="0023749F"/>
    <w:rsid w:val="002374F6"/>
    <w:rsid w:val="002375F5"/>
    <w:rsid w:val="0023766E"/>
    <w:rsid w:val="00237BD5"/>
    <w:rsid w:val="00237D72"/>
    <w:rsid w:val="00237EDD"/>
    <w:rsid w:val="00240237"/>
    <w:rsid w:val="0024027D"/>
    <w:rsid w:val="002408BA"/>
    <w:rsid w:val="00240AE1"/>
    <w:rsid w:val="00240ED3"/>
    <w:rsid w:val="002412A2"/>
    <w:rsid w:val="00241740"/>
    <w:rsid w:val="00241810"/>
    <w:rsid w:val="00242AB5"/>
    <w:rsid w:val="00242CFC"/>
    <w:rsid w:val="00242E04"/>
    <w:rsid w:val="00242EDF"/>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7CA"/>
    <w:rsid w:val="00251AF9"/>
    <w:rsid w:val="00251BF4"/>
    <w:rsid w:val="00252146"/>
    <w:rsid w:val="002525B9"/>
    <w:rsid w:val="00252B3D"/>
    <w:rsid w:val="00252BA5"/>
    <w:rsid w:val="00253077"/>
    <w:rsid w:val="00253368"/>
    <w:rsid w:val="00253DF7"/>
    <w:rsid w:val="002544FC"/>
    <w:rsid w:val="00254AB4"/>
    <w:rsid w:val="00254CA1"/>
    <w:rsid w:val="00254D73"/>
    <w:rsid w:val="00254D99"/>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A85"/>
    <w:rsid w:val="00262E05"/>
    <w:rsid w:val="00262E69"/>
    <w:rsid w:val="00263401"/>
    <w:rsid w:val="0026369F"/>
    <w:rsid w:val="002636AB"/>
    <w:rsid w:val="0026373B"/>
    <w:rsid w:val="00263BE7"/>
    <w:rsid w:val="00264677"/>
    <w:rsid w:val="00264A62"/>
    <w:rsid w:val="00264EDA"/>
    <w:rsid w:val="00265045"/>
    <w:rsid w:val="00265096"/>
    <w:rsid w:val="0026589E"/>
    <w:rsid w:val="002659C1"/>
    <w:rsid w:val="00266236"/>
    <w:rsid w:val="002662BA"/>
    <w:rsid w:val="00266EB3"/>
    <w:rsid w:val="00267693"/>
    <w:rsid w:val="00267CB6"/>
    <w:rsid w:val="00267E4B"/>
    <w:rsid w:val="00267EF8"/>
    <w:rsid w:val="00270AC9"/>
    <w:rsid w:val="00271292"/>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13D6"/>
    <w:rsid w:val="002914D3"/>
    <w:rsid w:val="00291BB4"/>
    <w:rsid w:val="002924FB"/>
    <w:rsid w:val="002925DE"/>
    <w:rsid w:val="00292C66"/>
    <w:rsid w:val="0029318B"/>
    <w:rsid w:val="00293463"/>
    <w:rsid w:val="00293680"/>
    <w:rsid w:val="00293EDC"/>
    <w:rsid w:val="002940DF"/>
    <w:rsid w:val="002942A8"/>
    <w:rsid w:val="0029457A"/>
    <w:rsid w:val="00294BC0"/>
    <w:rsid w:val="00294C41"/>
    <w:rsid w:val="0029505A"/>
    <w:rsid w:val="002958B8"/>
    <w:rsid w:val="00295F12"/>
    <w:rsid w:val="002963F3"/>
    <w:rsid w:val="00296613"/>
    <w:rsid w:val="00296E5F"/>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B92"/>
    <w:rsid w:val="002A5D8B"/>
    <w:rsid w:val="002A67CE"/>
    <w:rsid w:val="002A6829"/>
    <w:rsid w:val="002A6C11"/>
    <w:rsid w:val="002A6C41"/>
    <w:rsid w:val="002A6CDD"/>
    <w:rsid w:val="002A6DF1"/>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A03"/>
    <w:rsid w:val="002B5B0B"/>
    <w:rsid w:val="002B6A07"/>
    <w:rsid w:val="002B6AE7"/>
    <w:rsid w:val="002B6C6B"/>
    <w:rsid w:val="002B7092"/>
    <w:rsid w:val="002B72F5"/>
    <w:rsid w:val="002B737D"/>
    <w:rsid w:val="002B76BC"/>
    <w:rsid w:val="002B780E"/>
    <w:rsid w:val="002B78F7"/>
    <w:rsid w:val="002B796C"/>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4C4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44D"/>
    <w:rsid w:val="002F0A6E"/>
    <w:rsid w:val="002F0BF5"/>
    <w:rsid w:val="002F1ECC"/>
    <w:rsid w:val="002F25E9"/>
    <w:rsid w:val="002F2E13"/>
    <w:rsid w:val="002F3E23"/>
    <w:rsid w:val="002F4165"/>
    <w:rsid w:val="002F44C2"/>
    <w:rsid w:val="002F4916"/>
    <w:rsid w:val="002F4B98"/>
    <w:rsid w:val="002F4FB6"/>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0C6A"/>
    <w:rsid w:val="0030152A"/>
    <w:rsid w:val="0030153A"/>
    <w:rsid w:val="003015B7"/>
    <w:rsid w:val="003017BE"/>
    <w:rsid w:val="003017D3"/>
    <w:rsid w:val="00301899"/>
    <w:rsid w:val="00301B40"/>
    <w:rsid w:val="00301C03"/>
    <w:rsid w:val="00301EAE"/>
    <w:rsid w:val="003020A4"/>
    <w:rsid w:val="00302572"/>
    <w:rsid w:val="003027A8"/>
    <w:rsid w:val="00302A79"/>
    <w:rsid w:val="00302C18"/>
    <w:rsid w:val="00302C1B"/>
    <w:rsid w:val="00303661"/>
    <w:rsid w:val="00303961"/>
    <w:rsid w:val="00303BD5"/>
    <w:rsid w:val="00303CCE"/>
    <w:rsid w:val="00303E3A"/>
    <w:rsid w:val="00303E4B"/>
    <w:rsid w:val="00303F93"/>
    <w:rsid w:val="003043D2"/>
    <w:rsid w:val="003044A7"/>
    <w:rsid w:val="00305AF5"/>
    <w:rsid w:val="00306030"/>
    <w:rsid w:val="00306780"/>
    <w:rsid w:val="00306796"/>
    <w:rsid w:val="00306B0C"/>
    <w:rsid w:val="00307282"/>
    <w:rsid w:val="00307581"/>
    <w:rsid w:val="003078C0"/>
    <w:rsid w:val="00307DE3"/>
    <w:rsid w:val="00307EE7"/>
    <w:rsid w:val="0031031B"/>
    <w:rsid w:val="00310A6E"/>
    <w:rsid w:val="00310BB6"/>
    <w:rsid w:val="00310F51"/>
    <w:rsid w:val="003114B3"/>
    <w:rsid w:val="00311AEC"/>
    <w:rsid w:val="00311F5B"/>
    <w:rsid w:val="00312073"/>
    <w:rsid w:val="00312320"/>
    <w:rsid w:val="00312916"/>
    <w:rsid w:val="00312A2E"/>
    <w:rsid w:val="00313432"/>
    <w:rsid w:val="00313466"/>
    <w:rsid w:val="00313587"/>
    <w:rsid w:val="00313AA4"/>
    <w:rsid w:val="003140E6"/>
    <w:rsid w:val="00314485"/>
    <w:rsid w:val="003145C4"/>
    <w:rsid w:val="00314EA8"/>
    <w:rsid w:val="00315133"/>
    <w:rsid w:val="0031528F"/>
    <w:rsid w:val="0031535C"/>
    <w:rsid w:val="0031546D"/>
    <w:rsid w:val="00315585"/>
    <w:rsid w:val="00315622"/>
    <w:rsid w:val="00315855"/>
    <w:rsid w:val="00315A0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C60"/>
    <w:rsid w:val="00330F1C"/>
    <w:rsid w:val="00330F50"/>
    <w:rsid w:val="00331509"/>
    <w:rsid w:val="003316FD"/>
    <w:rsid w:val="00331705"/>
    <w:rsid w:val="003319CC"/>
    <w:rsid w:val="00331BFA"/>
    <w:rsid w:val="00332131"/>
    <w:rsid w:val="0033220C"/>
    <w:rsid w:val="00332539"/>
    <w:rsid w:val="003327A3"/>
    <w:rsid w:val="00332B70"/>
    <w:rsid w:val="00332CA3"/>
    <w:rsid w:val="00332CF8"/>
    <w:rsid w:val="003331F6"/>
    <w:rsid w:val="003334C7"/>
    <w:rsid w:val="003335F7"/>
    <w:rsid w:val="0033364B"/>
    <w:rsid w:val="003336C5"/>
    <w:rsid w:val="00333E2E"/>
    <w:rsid w:val="00334389"/>
    <w:rsid w:val="00334614"/>
    <w:rsid w:val="00334747"/>
    <w:rsid w:val="00334955"/>
    <w:rsid w:val="00334BC7"/>
    <w:rsid w:val="00334ED7"/>
    <w:rsid w:val="00335A0C"/>
    <w:rsid w:val="00335E10"/>
    <w:rsid w:val="003363DA"/>
    <w:rsid w:val="003365F6"/>
    <w:rsid w:val="00336657"/>
    <w:rsid w:val="0033666E"/>
    <w:rsid w:val="003368F1"/>
    <w:rsid w:val="00336A3D"/>
    <w:rsid w:val="00336F65"/>
    <w:rsid w:val="003370FB"/>
    <w:rsid w:val="00337980"/>
    <w:rsid w:val="00337989"/>
    <w:rsid w:val="00340C4D"/>
    <w:rsid w:val="00341DE0"/>
    <w:rsid w:val="003420E0"/>
    <w:rsid w:val="00342173"/>
    <w:rsid w:val="00342444"/>
    <w:rsid w:val="003428F3"/>
    <w:rsid w:val="00342C49"/>
    <w:rsid w:val="00342CAC"/>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196"/>
    <w:rsid w:val="00352289"/>
    <w:rsid w:val="00352C21"/>
    <w:rsid w:val="0035308C"/>
    <w:rsid w:val="00353573"/>
    <w:rsid w:val="00353591"/>
    <w:rsid w:val="00353707"/>
    <w:rsid w:val="00353F0A"/>
    <w:rsid w:val="00354841"/>
    <w:rsid w:val="00354EFD"/>
    <w:rsid w:val="003555CC"/>
    <w:rsid w:val="00355B9C"/>
    <w:rsid w:val="003561B4"/>
    <w:rsid w:val="00356C3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988"/>
    <w:rsid w:val="00363BBC"/>
    <w:rsid w:val="00364154"/>
    <w:rsid w:val="003649FB"/>
    <w:rsid w:val="00364CA5"/>
    <w:rsid w:val="0036585B"/>
    <w:rsid w:val="00366470"/>
    <w:rsid w:val="003664CB"/>
    <w:rsid w:val="003669E5"/>
    <w:rsid w:val="00366C53"/>
    <w:rsid w:val="00367673"/>
    <w:rsid w:val="00370617"/>
    <w:rsid w:val="00370901"/>
    <w:rsid w:val="003709D8"/>
    <w:rsid w:val="00370D02"/>
    <w:rsid w:val="00371654"/>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132"/>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68"/>
    <w:rsid w:val="00383499"/>
    <w:rsid w:val="00383D60"/>
    <w:rsid w:val="00383FA3"/>
    <w:rsid w:val="0038434D"/>
    <w:rsid w:val="003845A7"/>
    <w:rsid w:val="003846E5"/>
    <w:rsid w:val="003857BF"/>
    <w:rsid w:val="00385DC0"/>
    <w:rsid w:val="00386267"/>
    <w:rsid w:val="003866A9"/>
    <w:rsid w:val="003868F9"/>
    <w:rsid w:val="00386C52"/>
    <w:rsid w:val="00386CB8"/>
    <w:rsid w:val="00386DE5"/>
    <w:rsid w:val="003870F1"/>
    <w:rsid w:val="00387788"/>
    <w:rsid w:val="00387B23"/>
    <w:rsid w:val="00387F59"/>
    <w:rsid w:val="003901B7"/>
    <w:rsid w:val="00390B8C"/>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07D"/>
    <w:rsid w:val="00394109"/>
    <w:rsid w:val="003947B8"/>
    <w:rsid w:val="00395181"/>
    <w:rsid w:val="003960AD"/>
    <w:rsid w:val="003963F7"/>
    <w:rsid w:val="003964CC"/>
    <w:rsid w:val="00396652"/>
    <w:rsid w:val="0039686E"/>
    <w:rsid w:val="0039720E"/>
    <w:rsid w:val="003973A1"/>
    <w:rsid w:val="00397703"/>
    <w:rsid w:val="0039795F"/>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2D"/>
    <w:rsid w:val="003A37BF"/>
    <w:rsid w:val="003A3AE7"/>
    <w:rsid w:val="003A3B9B"/>
    <w:rsid w:val="003A444D"/>
    <w:rsid w:val="003A4505"/>
    <w:rsid w:val="003A5365"/>
    <w:rsid w:val="003A546D"/>
    <w:rsid w:val="003A634F"/>
    <w:rsid w:val="003A64FA"/>
    <w:rsid w:val="003A67E2"/>
    <w:rsid w:val="003A6C67"/>
    <w:rsid w:val="003A6CE9"/>
    <w:rsid w:val="003A6D48"/>
    <w:rsid w:val="003A7910"/>
    <w:rsid w:val="003A79F1"/>
    <w:rsid w:val="003A7CF1"/>
    <w:rsid w:val="003A7D28"/>
    <w:rsid w:val="003A7D9F"/>
    <w:rsid w:val="003B0339"/>
    <w:rsid w:val="003B0406"/>
    <w:rsid w:val="003B061E"/>
    <w:rsid w:val="003B06BF"/>
    <w:rsid w:val="003B0724"/>
    <w:rsid w:val="003B12B7"/>
    <w:rsid w:val="003B148C"/>
    <w:rsid w:val="003B16E4"/>
    <w:rsid w:val="003B1774"/>
    <w:rsid w:val="003B27E0"/>
    <w:rsid w:val="003B2E3A"/>
    <w:rsid w:val="003B3047"/>
    <w:rsid w:val="003B32F7"/>
    <w:rsid w:val="003B3734"/>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BFC"/>
    <w:rsid w:val="003B6F54"/>
    <w:rsid w:val="003B712E"/>
    <w:rsid w:val="003B735C"/>
    <w:rsid w:val="003B7430"/>
    <w:rsid w:val="003B7472"/>
    <w:rsid w:val="003B7CDF"/>
    <w:rsid w:val="003B7EC7"/>
    <w:rsid w:val="003C0482"/>
    <w:rsid w:val="003C05CC"/>
    <w:rsid w:val="003C091E"/>
    <w:rsid w:val="003C09E7"/>
    <w:rsid w:val="003C0BED"/>
    <w:rsid w:val="003C16C4"/>
    <w:rsid w:val="003C18AD"/>
    <w:rsid w:val="003C1C55"/>
    <w:rsid w:val="003C1CE0"/>
    <w:rsid w:val="003C20D3"/>
    <w:rsid w:val="003C217F"/>
    <w:rsid w:val="003C2217"/>
    <w:rsid w:val="003C2325"/>
    <w:rsid w:val="003C2AA7"/>
    <w:rsid w:val="003C2E1B"/>
    <w:rsid w:val="003C2E9B"/>
    <w:rsid w:val="003C3302"/>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351"/>
    <w:rsid w:val="003C673F"/>
    <w:rsid w:val="003C6B7E"/>
    <w:rsid w:val="003C70FF"/>
    <w:rsid w:val="003C71FE"/>
    <w:rsid w:val="003C7B87"/>
    <w:rsid w:val="003D0360"/>
    <w:rsid w:val="003D0CA7"/>
    <w:rsid w:val="003D1288"/>
    <w:rsid w:val="003D12AE"/>
    <w:rsid w:val="003D142B"/>
    <w:rsid w:val="003D1E04"/>
    <w:rsid w:val="003D25C4"/>
    <w:rsid w:val="003D264B"/>
    <w:rsid w:val="003D2C4D"/>
    <w:rsid w:val="003D328A"/>
    <w:rsid w:val="003D3447"/>
    <w:rsid w:val="003D3468"/>
    <w:rsid w:val="003D357E"/>
    <w:rsid w:val="003D3695"/>
    <w:rsid w:val="003D3F0D"/>
    <w:rsid w:val="003D4055"/>
    <w:rsid w:val="003D4483"/>
    <w:rsid w:val="003D46B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3D0"/>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5CB3"/>
    <w:rsid w:val="003F6017"/>
    <w:rsid w:val="003F635B"/>
    <w:rsid w:val="003F63AF"/>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5EE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97A"/>
    <w:rsid w:val="00414E12"/>
    <w:rsid w:val="00415C01"/>
    <w:rsid w:val="00415FBA"/>
    <w:rsid w:val="004162D7"/>
    <w:rsid w:val="004166A0"/>
    <w:rsid w:val="0041692C"/>
    <w:rsid w:val="00416A93"/>
    <w:rsid w:val="00416BD8"/>
    <w:rsid w:val="004179D0"/>
    <w:rsid w:val="00417A6D"/>
    <w:rsid w:val="004200B0"/>
    <w:rsid w:val="0042017F"/>
    <w:rsid w:val="00420664"/>
    <w:rsid w:val="004206C1"/>
    <w:rsid w:val="00420A87"/>
    <w:rsid w:val="00420B15"/>
    <w:rsid w:val="00420C24"/>
    <w:rsid w:val="00420D69"/>
    <w:rsid w:val="00420DCE"/>
    <w:rsid w:val="00420E5E"/>
    <w:rsid w:val="004212F0"/>
    <w:rsid w:val="00421459"/>
    <w:rsid w:val="00421799"/>
    <w:rsid w:val="0042191F"/>
    <w:rsid w:val="00421F78"/>
    <w:rsid w:val="00422267"/>
    <w:rsid w:val="0042227F"/>
    <w:rsid w:val="00422E51"/>
    <w:rsid w:val="0042317C"/>
    <w:rsid w:val="004235C2"/>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065"/>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08D"/>
    <w:rsid w:val="00441569"/>
    <w:rsid w:val="00441A0D"/>
    <w:rsid w:val="00441B87"/>
    <w:rsid w:val="004422DF"/>
    <w:rsid w:val="00442BAA"/>
    <w:rsid w:val="00442D95"/>
    <w:rsid w:val="00442FB4"/>
    <w:rsid w:val="004430B1"/>
    <w:rsid w:val="00443176"/>
    <w:rsid w:val="00443310"/>
    <w:rsid w:val="0044367E"/>
    <w:rsid w:val="00443AAE"/>
    <w:rsid w:val="00443B4B"/>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D0D"/>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0CAD"/>
    <w:rsid w:val="0046109E"/>
    <w:rsid w:val="00461293"/>
    <w:rsid w:val="004613ED"/>
    <w:rsid w:val="004614C6"/>
    <w:rsid w:val="004615D2"/>
    <w:rsid w:val="00461EB9"/>
    <w:rsid w:val="004621F0"/>
    <w:rsid w:val="004623BF"/>
    <w:rsid w:val="004627AB"/>
    <w:rsid w:val="0046283F"/>
    <w:rsid w:val="00462F2F"/>
    <w:rsid w:val="004631BC"/>
    <w:rsid w:val="004634CE"/>
    <w:rsid w:val="00463586"/>
    <w:rsid w:val="004635A7"/>
    <w:rsid w:val="00463645"/>
    <w:rsid w:val="00463BC7"/>
    <w:rsid w:val="00463E97"/>
    <w:rsid w:val="004649D9"/>
    <w:rsid w:val="00464D36"/>
    <w:rsid w:val="00464F86"/>
    <w:rsid w:val="0046503A"/>
    <w:rsid w:val="004652D7"/>
    <w:rsid w:val="00465713"/>
    <w:rsid w:val="004659BD"/>
    <w:rsid w:val="00465F2A"/>
    <w:rsid w:val="0046668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2B"/>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851"/>
    <w:rsid w:val="004879AF"/>
    <w:rsid w:val="004879B6"/>
    <w:rsid w:val="00487A89"/>
    <w:rsid w:val="00487C2D"/>
    <w:rsid w:val="00487EC0"/>
    <w:rsid w:val="00487EC7"/>
    <w:rsid w:val="00490F9B"/>
    <w:rsid w:val="00491465"/>
    <w:rsid w:val="0049165E"/>
    <w:rsid w:val="00491A11"/>
    <w:rsid w:val="00491C2A"/>
    <w:rsid w:val="004922A5"/>
    <w:rsid w:val="004925EC"/>
    <w:rsid w:val="00492BF1"/>
    <w:rsid w:val="00492C0D"/>
    <w:rsid w:val="00492CD9"/>
    <w:rsid w:val="00493B7D"/>
    <w:rsid w:val="0049412F"/>
    <w:rsid w:val="00494637"/>
    <w:rsid w:val="0049473E"/>
    <w:rsid w:val="0049493E"/>
    <w:rsid w:val="004949BB"/>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0EBD"/>
    <w:rsid w:val="004A142F"/>
    <w:rsid w:val="004A1CE3"/>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B3B"/>
    <w:rsid w:val="004A5D61"/>
    <w:rsid w:val="004A650C"/>
    <w:rsid w:val="004A69C8"/>
    <w:rsid w:val="004A6C97"/>
    <w:rsid w:val="004A79D7"/>
    <w:rsid w:val="004A7AA8"/>
    <w:rsid w:val="004A7F29"/>
    <w:rsid w:val="004B0796"/>
    <w:rsid w:val="004B09F7"/>
    <w:rsid w:val="004B0E07"/>
    <w:rsid w:val="004B0E1F"/>
    <w:rsid w:val="004B10EC"/>
    <w:rsid w:val="004B141F"/>
    <w:rsid w:val="004B1491"/>
    <w:rsid w:val="004B15EA"/>
    <w:rsid w:val="004B16BA"/>
    <w:rsid w:val="004B1E8C"/>
    <w:rsid w:val="004B286C"/>
    <w:rsid w:val="004B3987"/>
    <w:rsid w:val="004B3A9B"/>
    <w:rsid w:val="004B3C6B"/>
    <w:rsid w:val="004B441C"/>
    <w:rsid w:val="004B44C5"/>
    <w:rsid w:val="004B4593"/>
    <w:rsid w:val="004B4B80"/>
    <w:rsid w:val="004B55DC"/>
    <w:rsid w:val="004B7FA5"/>
    <w:rsid w:val="004C0479"/>
    <w:rsid w:val="004C0A38"/>
    <w:rsid w:val="004C1076"/>
    <w:rsid w:val="004C112B"/>
    <w:rsid w:val="004C12BA"/>
    <w:rsid w:val="004C1649"/>
    <w:rsid w:val="004C1A1C"/>
    <w:rsid w:val="004C1AD1"/>
    <w:rsid w:val="004C1DBC"/>
    <w:rsid w:val="004C1F31"/>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5E60"/>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E32"/>
    <w:rsid w:val="004E1F2E"/>
    <w:rsid w:val="004E2125"/>
    <w:rsid w:val="004E2475"/>
    <w:rsid w:val="004E2566"/>
    <w:rsid w:val="004E2AB6"/>
    <w:rsid w:val="004E313A"/>
    <w:rsid w:val="004E3C09"/>
    <w:rsid w:val="004E3CC5"/>
    <w:rsid w:val="004E3F91"/>
    <w:rsid w:val="004E4B5E"/>
    <w:rsid w:val="004E52B6"/>
    <w:rsid w:val="004E53E9"/>
    <w:rsid w:val="004E563C"/>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58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BD5"/>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311"/>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4FBC"/>
    <w:rsid w:val="00525210"/>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B5E"/>
    <w:rsid w:val="00535E1F"/>
    <w:rsid w:val="00535ED8"/>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3F0"/>
    <w:rsid w:val="005414E2"/>
    <w:rsid w:val="0054160D"/>
    <w:rsid w:val="005416A2"/>
    <w:rsid w:val="00541EB7"/>
    <w:rsid w:val="00542945"/>
    <w:rsid w:val="00542AD5"/>
    <w:rsid w:val="00542B3F"/>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47EAA"/>
    <w:rsid w:val="00550BE8"/>
    <w:rsid w:val="00550C69"/>
    <w:rsid w:val="00551607"/>
    <w:rsid w:val="00552423"/>
    <w:rsid w:val="005534BB"/>
    <w:rsid w:val="00553651"/>
    <w:rsid w:val="0055365C"/>
    <w:rsid w:val="00553668"/>
    <w:rsid w:val="00553ADF"/>
    <w:rsid w:val="005541D4"/>
    <w:rsid w:val="00554A10"/>
    <w:rsid w:val="005550AC"/>
    <w:rsid w:val="005552C7"/>
    <w:rsid w:val="00555A62"/>
    <w:rsid w:val="005565AB"/>
    <w:rsid w:val="00556A21"/>
    <w:rsid w:val="00556E29"/>
    <w:rsid w:val="00556EE7"/>
    <w:rsid w:val="0056060F"/>
    <w:rsid w:val="005613E8"/>
    <w:rsid w:val="005614D2"/>
    <w:rsid w:val="0056158C"/>
    <w:rsid w:val="00561622"/>
    <w:rsid w:val="00561816"/>
    <w:rsid w:val="005619B2"/>
    <w:rsid w:val="00561C27"/>
    <w:rsid w:val="0056225F"/>
    <w:rsid w:val="00562414"/>
    <w:rsid w:val="0056255F"/>
    <w:rsid w:val="0056269B"/>
    <w:rsid w:val="0056298E"/>
    <w:rsid w:val="00562BE8"/>
    <w:rsid w:val="00562C8B"/>
    <w:rsid w:val="00563627"/>
    <w:rsid w:val="0056396A"/>
    <w:rsid w:val="005641CA"/>
    <w:rsid w:val="00564478"/>
    <w:rsid w:val="0056457D"/>
    <w:rsid w:val="005647F9"/>
    <w:rsid w:val="00564CE1"/>
    <w:rsid w:val="00565127"/>
    <w:rsid w:val="00565F98"/>
    <w:rsid w:val="00566671"/>
    <w:rsid w:val="00566DAC"/>
    <w:rsid w:val="00566FEA"/>
    <w:rsid w:val="005676F5"/>
    <w:rsid w:val="00567C79"/>
    <w:rsid w:val="00570012"/>
    <w:rsid w:val="00570018"/>
    <w:rsid w:val="005704B3"/>
    <w:rsid w:val="005705A3"/>
    <w:rsid w:val="005715BD"/>
    <w:rsid w:val="00572244"/>
    <w:rsid w:val="00572A84"/>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71B"/>
    <w:rsid w:val="00590903"/>
    <w:rsid w:val="00590B1F"/>
    <w:rsid w:val="00590B89"/>
    <w:rsid w:val="00591309"/>
    <w:rsid w:val="00591420"/>
    <w:rsid w:val="005915F9"/>
    <w:rsid w:val="00591CE2"/>
    <w:rsid w:val="005921DE"/>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66C2"/>
    <w:rsid w:val="0059717E"/>
    <w:rsid w:val="00597359"/>
    <w:rsid w:val="00597744"/>
    <w:rsid w:val="00597C8C"/>
    <w:rsid w:val="00597D3A"/>
    <w:rsid w:val="005A02B2"/>
    <w:rsid w:val="005A0352"/>
    <w:rsid w:val="005A04E8"/>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7E4"/>
    <w:rsid w:val="005B4997"/>
    <w:rsid w:val="005B4CFC"/>
    <w:rsid w:val="005B50C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D26"/>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4849"/>
    <w:rsid w:val="005C5186"/>
    <w:rsid w:val="005C5402"/>
    <w:rsid w:val="005C5DEF"/>
    <w:rsid w:val="005C5ECE"/>
    <w:rsid w:val="005C5ED9"/>
    <w:rsid w:val="005C6222"/>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C79"/>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74B"/>
    <w:rsid w:val="00606818"/>
    <w:rsid w:val="00606951"/>
    <w:rsid w:val="00606CC0"/>
    <w:rsid w:val="00606CDD"/>
    <w:rsid w:val="006071AD"/>
    <w:rsid w:val="006072AD"/>
    <w:rsid w:val="00607702"/>
    <w:rsid w:val="0060793A"/>
    <w:rsid w:val="00610620"/>
    <w:rsid w:val="0061110A"/>
    <w:rsid w:val="006112CD"/>
    <w:rsid w:val="00611709"/>
    <w:rsid w:val="00611A84"/>
    <w:rsid w:val="00611AEA"/>
    <w:rsid w:val="00611B10"/>
    <w:rsid w:val="00611D72"/>
    <w:rsid w:val="00611ED0"/>
    <w:rsid w:val="0061201A"/>
    <w:rsid w:val="006120DB"/>
    <w:rsid w:val="00612230"/>
    <w:rsid w:val="00612DE6"/>
    <w:rsid w:val="00612EAE"/>
    <w:rsid w:val="006136C4"/>
    <w:rsid w:val="00613A36"/>
    <w:rsid w:val="00614254"/>
    <w:rsid w:val="00614317"/>
    <w:rsid w:val="0061433C"/>
    <w:rsid w:val="006143BD"/>
    <w:rsid w:val="0061440E"/>
    <w:rsid w:val="0061445B"/>
    <w:rsid w:val="00614C53"/>
    <w:rsid w:val="00615263"/>
    <w:rsid w:val="0061599C"/>
    <w:rsid w:val="00615AD4"/>
    <w:rsid w:val="0061619C"/>
    <w:rsid w:val="00616BFE"/>
    <w:rsid w:val="00617463"/>
    <w:rsid w:val="00617567"/>
    <w:rsid w:val="0061769A"/>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0FE"/>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B70"/>
    <w:rsid w:val="00633D4A"/>
    <w:rsid w:val="00634481"/>
    <w:rsid w:val="00634813"/>
    <w:rsid w:val="00634E22"/>
    <w:rsid w:val="006357F6"/>
    <w:rsid w:val="00635893"/>
    <w:rsid w:val="00635A9E"/>
    <w:rsid w:val="00635C17"/>
    <w:rsid w:val="00635FEF"/>
    <w:rsid w:val="00636354"/>
    <w:rsid w:val="00636447"/>
    <w:rsid w:val="00636A17"/>
    <w:rsid w:val="00636C13"/>
    <w:rsid w:val="0063703B"/>
    <w:rsid w:val="006378C4"/>
    <w:rsid w:val="00640E50"/>
    <w:rsid w:val="00640EC7"/>
    <w:rsid w:val="00641975"/>
    <w:rsid w:val="00641FE4"/>
    <w:rsid w:val="006421A8"/>
    <w:rsid w:val="00642290"/>
    <w:rsid w:val="006423EC"/>
    <w:rsid w:val="00642B49"/>
    <w:rsid w:val="00642E73"/>
    <w:rsid w:val="00643014"/>
    <w:rsid w:val="006430E4"/>
    <w:rsid w:val="006434FB"/>
    <w:rsid w:val="00644027"/>
    <w:rsid w:val="0064428A"/>
    <w:rsid w:val="00644375"/>
    <w:rsid w:val="006444A0"/>
    <w:rsid w:val="006445F9"/>
    <w:rsid w:val="006446EC"/>
    <w:rsid w:val="0064481A"/>
    <w:rsid w:val="00644C3A"/>
    <w:rsid w:val="00644D13"/>
    <w:rsid w:val="00645089"/>
    <w:rsid w:val="00645553"/>
    <w:rsid w:val="00645637"/>
    <w:rsid w:val="0064565A"/>
    <w:rsid w:val="0064591A"/>
    <w:rsid w:val="00645A8E"/>
    <w:rsid w:val="00645D07"/>
    <w:rsid w:val="00645E86"/>
    <w:rsid w:val="00646F85"/>
    <w:rsid w:val="0064759D"/>
    <w:rsid w:val="00647777"/>
    <w:rsid w:val="00647AB3"/>
    <w:rsid w:val="00647AD8"/>
    <w:rsid w:val="00647D86"/>
    <w:rsid w:val="00647DF7"/>
    <w:rsid w:val="00647F59"/>
    <w:rsid w:val="00650342"/>
    <w:rsid w:val="00650640"/>
    <w:rsid w:val="00650913"/>
    <w:rsid w:val="00650D59"/>
    <w:rsid w:val="00650DF0"/>
    <w:rsid w:val="00650F92"/>
    <w:rsid w:val="00651335"/>
    <w:rsid w:val="00651BA3"/>
    <w:rsid w:val="00651DC3"/>
    <w:rsid w:val="006520DD"/>
    <w:rsid w:val="00652183"/>
    <w:rsid w:val="0065246D"/>
    <w:rsid w:val="00652718"/>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973"/>
    <w:rsid w:val="00674C30"/>
    <w:rsid w:val="00675203"/>
    <w:rsid w:val="00675E8D"/>
    <w:rsid w:val="006760A1"/>
    <w:rsid w:val="00676B02"/>
    <w:rsid w:val="00676DDD"/>
    <w:rsid w:val="006770D4"/>
    <w:rsid w:val="006773B8"/>
    <w:rsid w:val="006773E8"/>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4E1"/>
    <w:rsid w:val="006A4700"/>
    <w:rsid w:val="006A4C45"/>
    <w:rsid w:val="006A4D08"/>
    <w:rsid w:val="006A4D41"/>
    <w:rsid w:val="006A5ECE"/>
    <w:rsid w:val="006A62A4"/>
    <w:rsid w:val="006A66B0"/>
    <w:rsid w:val="006A6A19"/>
    <w:rsid w:val="006A6AC8"/>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4D1"/>
    <w:rsid w:val="006B4566"/>
    <w:rsid w:val="006B460D"/>
    <w:rsid w:val="006B460E"/>
    <w:rsid w:val="006B46AE"/>
    <w:rsid w:val="006B47DA"/>
    <w:rsid w:val="006B550D"/>
    <w:rsid w:val="006B5ABA"/>
    <w:rsid w:val="006B5CB2"/>
    <w:rsid w:val="006B62DD"/>
    <w:rsid w:val="006B62E9"/>
    <w:rsid w:val="006B64EF"/>
    <w:rsid w:val="006B65FF"/>
    <w:rsid w:val="006B6D7C"/>
    <w:rsid w:val="006B70FB"/>
    <w:rsid w:val="006B7163"/>
    <w:rsid w:val="006B7260"/>
    <w:rsid w:val="006B7683"/>
    <w:rsid w:val="006B77B4"/>
    <w:rsid w:val="006C04FB"/>
    <w:rsid w:val="006C08AE"/>
    <w:rsid w:val="006C0BAF"/>
    <w:rsid w:val="006C0C3D"/>
    <w:rsid w:val="006C1465"/>
    <w:rsid w:val="006C15C1"/>
    <w:rsid w:val="006C162F"/>
    <w:rsid w:val="006C16EE"/>
    <w:rsid w:val="006C1C93"/>
    <w:rsid w:val="006C2524"/>
    <w:rsid w:val="006C2583"/>
    <w:rsid w:val="006C26A7"/>
    <w:rsid w:val="006C2A39"/>
    <w:rsid w:val="006C2AA5"/>
    <w:rsid w:val="006C2CEA"/>
    <w:rsid w:val="006C30E6"/>
    <w:rsid w:val="006C3273"/>
    <w:rsid w:val="006C3B7C"/>
    <w:rsid w:val="006C3D2F"/>
    <w:rsid w:val="006C457A"/>
    <w:rsid w:val="006C45E9"/>
    <w:rsid w:val="006C4C76"/>
    <w:rsid w:val="006C52DE"/>
    <w:rsid w:val="006C55AB"/>
    <w:rsid w:val="006C577B"/>
    <w:rsid w:val="006C5DF4"/>
    <w:rsid w:val="006C6317"/>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44"/>
    <w:rsid w:val="006D2EB2"/>
    <w:rsid w:val="006D3267"/>
    <w:rsid w:val="006D3855"/>
    <w:rsid w:val="006D3E6B"/>
    <w:rsid w:val="006D4804"/>
    <w:rsid w:val="006D54A6"/>
    <w:rsid w:val="006D576A"/>
    <w:rsid w:val="006D58B9"/>
    <w:rsid w:val="006D5B8A"/>
    <w:rsid w:val="006D6720"/>
    <w:rsid w:val="006D6905"/>
    <w:rsid w:val="006D6C20"/>
    <w:rsid w:val="006D6CF8"/>
    <w:rsid w:val="006D6D63"/>
    <w:rsid w:val="006D71A0"/>
    <w:rsid w:val="006D7438"/>
    <w:rsid w:val="006D756A"/>
    <w:rsid w:val="006D7C46"/>
    <w:rsid w:val="006E0006"/>
    <w:rsid w:val="006E01B1"/>
    <w:rsid w:val="006E035D"/>
    <w:rsid w:val="006E083A"/>
    <w:rsid w:val="006E0857"/>
    <w:rsid w:val="006E0861"/>
    <w:rsid w:val="006E0970"/>
    <w:rsid w:val="006E0F43"/>
    <w:rsid w:val="006E10BA"/>
    <w:rsid w:val="006E1305"/>
    <w:rsid w:val="006E20FA"/>
    <w:rsid w:val="006E2242"/>
    <w:rsid w:val="006E227F"/>
    <w:rsid w:val="006E262F"/>
    <w:rsid w:val="006E29C7"/>
    <w:rsid w:val="006E2A46"/>
    <w:rsid w:val="006E2A62"/>
    <w:rsid w:val="006E2EFA"/>
    <w:rsid w:val="006E398B"/>
    <w:rsid w:val="006E3ACC"/>
    <w:rsid w:val="006E3DCD"/>
    <w:rsid w:val="006E3F7A"/>
    <w:rsid w:val="006E4056"/>
    <w:rsid w:val="006E4181"/>
    <w:rsid w:val="006E443A"/>
    <w:rsid w:val="006E4474"/>
    <w:rsid w:val="006E4856"/>
    <w:rsid w:val="006E4D73"/>
    <w:rsid w:val="006E50C6"/>
    <w:rsid w:val="006E5448"/>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44E"/>
    <w:rsid w:val="00701595"/>
    <w:rsid w:val="00701BC0"/>
    <w:rsid w:val="00701F5E"/>
    <w:rsid w:val="007023F5"/>
    <w:rsid w:val="00702976"/>
    <w:rsid w:val="00702B73"/>
    <w:rsid w:val="00702D28"/>
    <w:rsid w:val="00703157"/>
    <w:rsid w:val="00703986"/>
    <w:rsid w:val="00703AF1"/>
    <w:rsid w:val="00703BC5"/>
    <w:rsid w:val="00704255"/>
    <w:rsid w:val="00704C93"/>
    <w:rsid w:val="00704D0F"/>
    <w:rsid w:val="00705752"/>
    <w:rsid w:val="00705F93"/>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A75"/>
    <w:rsid w:val="00725BC7"/>
    <w:rsid w:val="007261D2"/>
    <w:rsid w:val="00726A4B"/>
    <w:rsid w:val="00726B50"/>
    <w:rsid w:val="00726E5A"/>
    <w:rsid w:val="00727294"/>
    <w:rsid w:val="00727346"/>
    <w:rsid w:val="0072771D"/>
    <w:rsid w:val="00727762"/>
    <w:rsid w:val="00727BF4"/>
    <w:rsid w:val="00727D59"/>
    <w:rsid w:val="007307B0"/>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0DE"/>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AD6"/>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692"/>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23"/>
    <w:rsid w:val="00792757"/>
    <w:rsid w:val="0079279B"/>
    <w:rsid w:val="00792A52"/>
    <w:rsid w:val="00792BEF"/>
    <w:rsid w:val="00792E00"/>
    <w:rsid w:val="00793018"/>
    <w:rsid w:val="00793107"/>
    <w:rsid w:val="007933F8"/>
    <w:rsid w:val="00793602"/>
    <w:rsid w:val="007939F0"/>
    <w:rsid w:val="00794151"/>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1DA8"/>
    <w:rsid w:val="007A22B8"/>
    <w:rsid w:val="007A2603"/>
    <w:rsid w:val="007A2C14"/>
    <w:rsid w:val="007A2C47"/>
    <w:rsid w:val="007A3485"/>
    <w:rsid w:val="007A38DD"/>
    <w:rsid w:val="007A3903"/>
    <w:rsid w:val="007A3B3F"/>
    <w:rsid w:val="007A402E"/>
    <w:rsid w:val="007A424F"/>
    <w:rsid w:val="007A47C6"/>
    <w:rsid w:val="007A4B65"/>
    <w:rsid w:val="007A4BA3"/>
    <w:rsid w:val="007A4C6F"/>
    <w:rsid w:val="007A4D0C"/>
    <w:rsid w:val="007A4DE7"/>
    <w:rsid w:val="007A4E1C"/>
    <w:rsid w:val="007A5E1C"/>
    <w:rsid w:val="007A5F4B"/>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427"/>
    <w:rsid w:val="007B47D4"/>
    <w:rsid w:val="007B4823"/>
    <w:rsid w:val="007B4E95"/>
    <w:rsid w:val="007B4EC0"/>
    <w:rsid w:val="007B5135"/>
    <w:rsid w:val="007B5174"/>
    <w:rsid w:val="007B51F1"/>
    <w:rsid w:val="007B541D"/>
    <w:rsid w:val="007B5837"/>
    <w:rsid w:val="007B5BC4"/>
    <w:rsid w:val="007B608C"/>
    <w:rsid w:val="007B6535"/>
    <w:rsid w:val="007B6996"/>
    <w:rsid w:val="007B6D2E"/>
    <w:rsid w:val="007B6D7A"/>
    <w:rsid w:val="007B6D8F"/>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CB1"/>
    <w:rsid w:val="007C4EA8"/>
    <w:rsid w:val="007C518E"/>
    <w:rsid w:val="007C5400"/>
    <w:rsid w:val="007C5554"/>
    <w:rsid w:val="007C57D5"/>
    <w:rsid w:val="007C6706"/>
    <w:rsid w:val="007C6777"/>
    <w:rsid w:val="007C6AA2"/>
    <w:rsid w:val="007C6EB3"/>
    <w:rsid w:val="007C6ECA"/>
    <w:rsid w:val="007C70D8"/>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2A0"/>
    <w:rsid w:val="007D5363"/>
    <w:rsid w:val="007D5449"/>
    <w:rsid w:val="007D5534"/>
    <w:rsid w:val="007D5758"/>
    <w:rsid w:val="007D5923"/>
    <w:rsid w:val="007D5A97"/>
    <w:rsid w:val="007D5C33"/>
    <w:rsid w:val="007D605B"/>
    <w:rsid w:val="007D7DE0"/>
    <w:rsid w:val="007D7FEE"/>
    <w:rsid w:val="007E0104"/>
    <w:rsid w:val="007E0270"/>
    <w:rsid w:val="007E08CF"/>
    <w:rsid w:val="007E0AF4"/>
    <w:rsid w:val="007E0B6F"/>
    <w:rsid w:val="007E0DC6"/>
    <w:rsid w:val="007E16CC"/>
    <w:rsid w:val="007E1820"/>
    <w:rsid w:val="007E1919"/>
    <w:rsid w:val="007E1C6B"/>
    <w:rsid w:val="007E20FC"/>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4848"/>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11"/>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172"/>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497"/>
    <w:rsid w:val="0082677C"/>
    <w:rsid w:val="00826C46"/>
    <w:rsid w:val="00826FF7"/>
    <w:rsid w:val="008273E7"/>
    <w:rsid w:val="00827625"/>
    <w:rsid w:val="008276EA"/>
    <w:rsid w:val="00827871"/>
    <w:rsid w:val="00827C9F"/>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B87"/>
    <w:rsid w:val="00833DD1"/>
    <w:rsid w:val="00834526"/>
    <w:rsid w:val="00834719"/>
    <w:rsid w:val="008352BE"/>
    <w:rsid w:val="0083594F"/>
    <w:rsid w:val="0083644E"/>
    <w:rsid w:val="00836702"/>
    <w:rsid w:val="00836A4F"/>
    <w:rsid w:val="00836DDA"/>
    <w:rsid w:val="00836EF0"/>
    <w:rsid w:val="008370A9"/>
    <w:rsid w:val="0083775B"/>
    <w:rsid w:val="008409DA"/>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390F"/>
    <w:rsid w:val="008445F6"/>
    <w:rsid w:val="00844875"/>
    <w:rsid w:val="008448E9"/>
    <w:rsid w:val="00844B28"/>
    <w:rsid w:val="00844B85"/>
    <w:rsid w:val="00844CE7"/>
    <w:rsid w:val="00845010"/>
    <w:rsid w:val="0084503F"/>
    <w:rsid w:val="00845639"/>
    <w:rsid w:val="0084589F"/>
    <w:rsid w:val="0084645D"/>
    <w:rsid w:val="0084654E"/>
    <w:rsid w:val="00846560"/>
    <w:rsid w:val="00846CDC"/>
    <w:rsid w:val="00846F12"/>
    <w:rsid w:val="00846F26"/>
    <w:rsid w:val="00847067"/>
    <w:rsid w:val="008472C8"/>
    <w:rsid w:val="00847833"/>
    <w:rsid w:val="00847A28"/>
    <w:rsid w:val="00850090"/>
    <w:rsid w:val="008500A9"/>
    <w:rsid w:val="00850851"/>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2F0D"/>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36C"/>
    <w:rsid w:val="00866511"/>
    <w:rsid w:val="0086666C"/>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4DB"/>
    <w:rsid w:val="00873EB9"/>
    <w:rsid w:val="008742AF"/>
    <w:rsid w:val="00874B42"/>
    <w:rsid w:val="00874BAD"/>
    <w:rsid w:val="00874D8C"/>
    <w:rsid w:val="008759AC"/>
    <w:rsid w:val="00875A2E"/>
    <w:rsid w:val="00875CD3"/>
    <w:rsid w:val="008766AC"/>
    <w:rsid w:val="00876BC7"/>
    <w:rsid w:val="00876EAC"/>
    <w:rsid w:val="00877975"/>
    <w:rsid w:val="00880672"/>
    <w:rsid w:val="00880758"/>
    <w:rsid w:val="00880F6C"/>
    <w:rsid w:val="008811B0"/>
    <w:rsid w:val="008814CC"/>
    <w:rsid w:val="00881C82"/>
    <w:rsid w:val="00881F0A"/>
    <w:rsid w:val="00882A32"/>
    <w:rsid w:val="00883406"/>
    <w:rsid w:val="00883513"/>
    <w:rsid w:val="00883F73"/>
    <w:rsid w:val="0088426E"/>
    <w:rsid w:val="00884348"/>
    <w:rsid w:val="008845C3"/>
    <w:rsid w:val="00884D2F"/>
    <w:rsid w:val="00884DA4"/>
    <w:rsid w:val="00885159"/>
    <w:rsid w:val="00885267"/>
    <w:rsid w:val="008854C4"/>
    <w:rsid w:val="008856FD"/>
    <w:rsid w:val="008858A3"/>
    <w:rsid w:val="00885968"/>
    <w:rsid w:val="00885BBF"/>
    <w:rsid w:val="008861D3"/>
    <w:rsid w:val="00886853"/>
    <w:rsid w:val="00886B6E"/>
    <w:rsid w:val="00886BDE"/>
    <w:rsid w:val="00886E96"/>
    <w:rsid w:val="00886F90"/>
    <w:rsid w:val="00887CC1"/>
    <w:rsid w:val="00887D0A"/>
    <w:rsid w:val="0089049E"/>
    <w:rsid w:val="008906D1"/>
    <w:rsid w:val="00890838"/>
    <w:rsid w:val="0089091A"/>
    <w:rsid w:val="00891463"/>
    <w:rsid w:val="00891CB9"/>
    <w:rsid w:val="00891CBC"/>
    <w:rsid w:val="00891FB0"/>
    <w:rsid w:val="0089215E"/>
    <w:rsid w:val="008924C4"/>
    <w:rsid w:val="0089267F"/>
    <w:rsid w:val="008926F6"/>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6758"/>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1C55"/>
    <w:rsid w:val="008A2952"/>
    <w:rsid w:val="008A300B"/>
    <w:rsid w:val="008A3042"/>
    <w:rsid w:val="008A31E8"/>
    <w:rsid w:val="008A31F7"/>
    <w:rsid w:val="008A3450"/>
    <w:rsid w:val="008A38F2"/>
    <w:rsid w:val="008A3B88"/>
    <w:rsid w:val="008A4229"/>
    <w:rsid w:val="008A431B"/>
    <w:rsid w:val="008A43D8"/>
    <w:rsid w:val="008A44B6"/>
    <w:rsid w:val="008A4612"/>
    <w:rsid w:val="008A475A"/>
    <w:rsid w:val="008A4977"/>
    <w:rsid w:val="008A5077"/>
    <w:rsid w:val="008A53E6"/>
    <w:rsid w:val="008A5BEF"/>
    <w:rsid w:val="008A5C16"/>
    <w:rsid w:val="008A615E"/>
    <w:rsid w:val="008A6926"/>
    <w:rsid w:val="008A6A68"/>
    <w:rsid w:val="008A6A80"/>
    <w:rsid w:val="008A759D"/>
    <w:rsid w:val="008A7986"/>
    <w:rsid w:val="008A79F0"/>
    <w:rsid w:val="008A7C31"/>
    <w:rsid w:val="008B04E4"/>
    <w:rsid w:val="008B0618"/>
    <w:rsid w:val="008B0C16"/>
    <w:rsid w:val="008B12AF"/>
    <w:rsid w:val="008B140D"/>
    <w:rsid w:val="008B1836"/>
    <w:rsid w:val="008B1A1D"/>
    <w:rsid w:val="008B1B28"/>
    <w:rsid w:val="008B1F69"/>
    <w:rsid w:val="008B1FC0"/>
    <w:rsid w:val="008B1FE2"/>
    <w:rsid w:val="008B1FFA"/>
    <w:rsid w:val="008B2035"/>
    <w:rsid w:val="008B2488"/>
    <w:rsid w:val="008B3EB8"/>
    <w:rsid w:val="008B43D4"/>
    <w:rsid w:val="008B4600"/>
    <w:rsid w:val="008B465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364"/>
    <w:rsid w:val="008C4536"/>
    <w:rsid w:val="008C4692"/>
    <w:rsid w:val="008C4FA6"/>
    <w:rsid w:val="008C4FB4"/>
    <w:rsid w:val="008C513F"/>
    <w:rsid w:val="008C51E3"/>
    <w:rsid w:val="008C5778"/>
    <w:rsid w:val="008C5947"/>
    <w:rsid w:val="008C5E9A"/>
    <w:rsid w:val="008C6168"/>
    <w:rsid w:val="008C650B"/>
    <w:rsid w:val="008C66C7"/>
    <w:rsid w:val="008C74B4"/>
    <w:rsid w:val="008C7AD4"/>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324"/>
    <w:rsid w:val="008D3406"/>
    <w:rsid w:val="008D3726"/>
    <w:rsid w:val="008D3D69"/>
    <w:rsid w:val="008D4368"/>
    <w:rsid w:val="008D44FD"/>
    <w:rsid w:val="008D4A26"/>
    <w:rsid w:val="008D53EE"/>
    <w:rsid w:val="008D5511"/>
    <w:rsid w:val="008D5930"/>
    <w:rsid w:val="008D5E4D"/>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2C0E"/>
    <w:rsid w:val="008F3303"/>
    <w:rsid w:val="008F3333"/>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C21"/>
    <w:rsid w:val="008F7FF9"/>
    <w:rsid w:val="009001F7"/>
    <w:rsid w:val="009002B7"/>
    <w:rsid w:val="0090044F"/>
    <w:rsid w:val="00900D1F"/>
    <w:rsid w:val="00900F90"/>
    <w:rsid w:val="00901348"/>
    <w:rsid w:val="0090177D"/>
    <w:rsid w:val="00901A42"/>
    <w:rsid w:val="00901CD1"/>
    <w:rsid w:val="00901D90"/>
    <w:rsid w:val="009026C9"/>
    <w:rsid w:val="00902DB3"/>
    <w:rsid w:val="009031E8"/>
    <w:rsid w:val="00903B1A"/>
    <w:rsid w:val="009040AA"/>
    <w:rsid w:val="00904738"/>
    <w:rsid w:val="00904F14"/>
    <w:rsid w:val="00905031"/>
    <w:rsid w:val="009050BB"/>
    <w:rsid w:val="009052C0"/>
    <w:rsid w:val="0090567B"/>
    <w:rsid w:val="00905730"/>
    <w:rsid w:val="00905BEE"/>
    <w:rsid w:val="009069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98"/>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7CE"/>
    <w:rsid w:val="00920F57"/>
    <w:rsid w:val="009212FA"/>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6B40"/>
    <w:rsid w:val="00927A7F"/>
    <w:rsid w:val="00927C36"/>
    <w:rsid w:val="00930297"/>
    <w:rsid w:val="00930413"/>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5FE8"/>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388E"/>
    <w:rsid w:val="00944072"/>
    <w:rsid w:val="009445E0"/>
    <w:rsid w:val="00944F33"/>
    <w:rsid w:val="00944FA0"/>
    <w:rsid w:val="0094513E"/>
    <w:rsid w:val="0094554E"/>
    <w:rsid w:val="00945DF3"/>
    <w:rsid w:val="00945E56"/>
    <w:rsid w:val="0094630A"/>
    <w:rsid w:val="0094690E"/>
    <w:rsid w:val="0094707D"/>
    <w:rsid w:val="009472D7"/>
    <w:rsid w:val="00947B3D"/>
    <w:rsid w:val="0095055C"/>
    <w:rsid w:val="009506F2"/>
    <w:rsid w:val="00950766"/>
    <w:rsid w:val="009508E8"/>
    <w:rsid w:val="00950923"/>
    <w:rsid w:val="009510E7"/>
    <w:rsid w:val="0095142B"/>
    <w:rsid w:val="00951434"/>
    <w:rsid w:val="00951494"/>
    <w:rsid w:val="00951538"/>
    <w:rsid w:val="00951782"/>
    <w:rsid w:val="009517F4"/>
    <w:rsid w:val="00951CE6"/>
    <w:rsid w:val="00951D98"/>
    <w:rsid w:val="009522DF"/>
    <w:rsid w:val="009523EA"/>
    <w:rsid w:val="0095266F"/>
    <w:rsid w:val="009536CB"/>
    <w:rsid w:val="00953E72"/>
    <w:rsid w:val="00953F59"/>
    <w:rsid w:val="00954751"/>
    <w:rsid w:val="00954AD6"/>
    <w:rsid w:val="00954CD6"/>
    <w:rsid w:val="00954D1C"/>
    <w:rsid w:val="00954E80"/>
    <w:rsid w:val="00954ED4"/>
    <w:rsid w:val="009557CE"/>
    <w:rsid w:val="009558B3"/>
    <w:rsid w:val="0095591B"/>
    <w:rsid w:val="00955B2B"/>
    <w:rsid w:val="00955DFD"/>
    <w:rsid w:val="00956342"/>
    <w:rsid w:val="0095655D"/>
    <w:rsid w:val="00956D8F"/>
    <w:rsid w:val="009570F3"/>
    <w:rsid w:val="00957483"/>
    <w:rsid w:val="0095767B"/>
    <w:rsid w:val="00957C63"/>
    <w:rsid w:val="00957C98"/>
    <w:rsid w:val="00957D10"/>
    <w:rsid w:val="00957E7F"/>
    <w:rsid w:val="0096015E"/>
    <w:rsid w:val="009602AB"/>
    <w:rsid w:val="00960449"/>
    <w:rsid w:val="00960792"/>
    <w:rsid w:val="009607FD"/>
    <w:rsid w:val="00960900"/>
    <w:rsid w:val="00960947"/>
    <w:rsid w:val="00960E04"/>
    <w:rsid w:val="00961169"/>
    <w:rsid w:val="00961250"/>
    <w:rsid w:val="009613D9"/>
    <w:rsid w:val="009616C2"/>
    <w:rsid w:val="00961754"/>
    <w:rsid w:val="00961A1A"/>
    <w:rsid w:val="00961A4C"/>
    <w:rsid w:val="00961F8C"/>
    <w:rsid w:val="009620B0"/>
    <w:rsid w:val="009621A5"/>
    <w:rsid w:val="009623CA"/>
    <w:rsid w:val="0096287B"/>
    <w:rsid w:val="009628F7"/>
    <w:rsid w:val="00962CD2"/>
    <w:rsid w:val="009637FD"/>
    <w:rsid w:val="00963DD1"/>
    <w:rsid w:val="0096411E"/>
    <w:rsid w:val="0096416C"/>
    <w:rsid w:val="0096535C"/>
    <w:rsid w:val="00965706"/>
    <w:rsid w:val="009658AB"/>
    <w:rsid w:val="00965BD5"/>
    <w:rsid w:val="00965C39"/>
    <w:rsid w:val="00965CE0"/>
    <w:rsid w:val="00965E31"/>
    <w:rsid w:val="00966A50"/>
    <w:rsid w:val="00966CA6"/>
    <w:rsid w:val="00966ED7"/>
    <w:rsid w:val="00967ADB"/>
    <w:rsid w:val="00967CBE"/>
    <w:rsid w:val="0097010A"/>
    <w:rsid w:val="009706D4"/>
    <w:rsid w:val="00970B6A"/>
    <w:rsid w:val="00970CC4"/>
    <w:rsid w:val="00970D7B"/>
    <w:rsid w:val="00972956"/>
    <w:rsid w:val="00972B1E"/>
    <w:rsid w:val="00972B93"/>
    <w:rsid w:val="00972C5B"/>
    <w:rsid w:val="00972F49"/>
    <w:rsid w:val="00973700"/>
    <w:rsid w:val="00973960"/>
    <w:rsid w:val="009739E6"/>
    <w:rsid w:val="00973C50"/>
    <w:rsid w:val="00973FF9"/>
    <w:rsid w:val="0097539B"/>
    <w:rsid w:val="00975C91"/>
    <w:rsid w:val="00975D72"/>
    <w:rsid w:val="00976B89"/>
    <w:rsid w:val="00977318"/>
    <w:rsid w:val="00977460"/>
    <w:rsid w:val="0097757C"/>
    <w:rsid w:val="0098053B"/>
    <w:rsid w:val="009807C6"/>
    <w:rsid w:val="00980ACA"/>
    <w:rsid w:val="00980F14"/>
    <w:rsid w:val="0098125C"/>
    <w:rsid w:val="0098146B"/>
    <w:rsid w:val="00981877"/>
    <w:rsid w:val="009828BD"/>
    <w:rsid w:val="009829FD"/>
    <w:rsid w:val="00982A6F"/>
    <w:rsid w:val="00982F90"/>
    <w:rsid w:val="00983984"/>
    <w:rsid w:val="00983BA8"/>
    <w:rsid w:val="00983C3B"/>
    <w:rsid w:val="009849B6"/>
    <w:rsid w:val="00984DC5"/>
    <w:rsid w:val="00984DFF"/>
    <w:rsid w:val="0098555E"/>
    <w:rsid w:val="009856E1"/>
    <w:rsid w:val="009857FB"/>
    <w:rsid w:val="0098617B"/>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7A7"/>
    <w:rsid w:val="0099181B"/>
    <w:rsid w:val="00993756"/>
    <w:rsid w:val="00993ACA"/>
    <w:rsid w:val="00993D94"/>
    <w:rsid w:val="00993DAE"/>
    <w:rsid w:val="009940D0"/>
    <w:rsid w:val="009942BA"/>
    <w:rsid w:val="0099462D"/>
    <w:rsid w:val="00994A76"/>
    <w:rsid w:val="00994EAF"/>
    <w:rsid w:val="00995139"/>
    <w:rsid w:val="009953FE"/>
    <w:rsid w:val="009959E3"/>
    <w:rsid w:val="0099603B"/>
    <w:rsid w:val="0099633F"/>
    <w:rsid w:val="00996446"/>
    <w:rsid w:val="00997040"/>
    <w:rsid w:val="0099721E"/>
    <w:rsid w:val="00997271"/>
    <w:rsid w:val="00997461"/>
    <w:rsid w:val="00997A4A"/>
    <w:rsid w:val="009A06E2"/>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839"/>
    <w:rsid w:val="009A5178"/>
    <w:rsid w:val="009A5451"/>
    <w:rsid w:val="009A5D79"/>
    <w:rsid w:val="009A608A"/>
    <w:rsid w:val="009A62E0"/>
    <w:rsid w:val="009A6354"/>
    <w:rsid w:val="009A64BF"/>
    <w:rsid w:val="009A69D0"/>
    <w:rsid w:val="009A6BD5"/>
    <w:rsid w:val="009A6DE2"/>
    <w:rsid w:val="009A6E4C"/>
    <w:rsid w:val="009A74C3"/>
    <w:rsid w:val="009A777D"/>
    <w:rsid w:val="009A7D1C"/>
    <w:rsid w:val="009B0580"/>
    <w:rsid w:val="009B0701"/>
    <w:rsid w:val="009B0714"/>
    <w:rsid w:val="009B0ED2"/>
    <w:rsid w:val="009B0F6A"/>
    <w:rsid w:val="009B129D"/>
    <w:rsid w:val="009B1335"/>
    <w:rsid w:val="009B14D7"/>
    <w:rsid w:val="009B1665"/>
    <w:rsid w:val="009B18A0"/>
    <w:rsid w:val="009B241F"/>
    <w:rsid w:val="009B27B5"/>
    <w:rsid w:val="009B31D6"/>
    <w:rsid w:val="009B34EB"/>
    <w:rsid w:val="009B385E"/>
    <w:rsid w:val="009B3AE9"/>
    <w:rsid w:val="009B3BD0"/>
    <w:rsid w:val="009B4456"/>
    <w:rsid w:val="009B4E07"/>
    <w:rsid w:val="009B5C61"/>
    <w:rsid w:val="009B5CA5"/>
    <w:rsid w:val="009B5EB0"/>
    <w:rsid w:val="009B5F86"/>
    <w:rsid w:val="009B649A"/>
    <w:rsid w:val="009B68A3"/>
    <w:rsid w:val="009B69D6"/>
    <w:rsid w:val="009B6AAC"/>
    <w:rsid w:val="009B6F45"/>
    <w:rsid w:val="009B6F5B"/>
    <w:rsid w:val="009B702A"/>
    <w:rsid w:val="009B7B19"/>
    <w:rsid w:val="009C01F0"/>
    <w:rsid w:val="009C0292"/>
    <w:rsid w:val="009C0303"/>
    <w:rsid w:val="009C0693"/>
    <w:rsid w:val="009C0715"/>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3B7B"/>
    <w:rsid w:val="009D3CA2"/>
    <w:rsid w:val="009D3D58"/>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E71"/>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0C99"/>
    <w:rsid w:val="00A014C6"/>
    <w:rsid w:val="00A025B3"/>
    <w:rsid w:val="00A0276E"/>
    <w:rsid w:val="00A028C3"/>
    <w:rsid w:val="00A0310E"/>
    <w:rsid w:val="00A0424C"/>
    <w:rsid w:val="00A04486"/>
    <w:rsid w:val="00A049CA"/>
    <w:rsid w:val="00A04A55"/>
    <w:rsid w:val="00A05269"/>
    <w:rsid w:val="00A053CC"/>
    <w:rsid w:val="00A0540D"/>
    <w:rsid w:val="00A05F57"/>
    <w:rsid w:val="00A06191"/>
    <w:rsid w:val="00A06A21"/>
    <w:rsid w:val="00A06AB1"/>
    <w:rsid w:val="00A07034"/>
    <w:rsid w:val="00A07207"/>
    <w:rsid w:val="00A07F76"/>
    <w:rsid w:val="00A10084"/>
    <w:rsid w:val="00A10656"/>
    <w:rsid w:val="00A10897"/>
    <w:rsid w:val="00A10C8A"/>
    <w:rsid w:val="00A11126"/>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9B9"/>
    <w:rsid w:val="00A31BA7"/>
    <w:rsid w:val="00A31FF7"/>
    <w:rsid w:val="00A32357"/>
    <w:rsid w:val="00A324D5"/>
    <w:rsid w:val="00A3254C"/>
    <w:rsid w:val="00A3277A"/>
    <w:rsid w:val="00A33708"/>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2F4"/>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B71"/>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787"/>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9D4"/>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E5C"/>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5C8"/>
    <w:rsid w:val="00A96A4E"/>
    <w:rsid w:val="00A96FF0"/>
    <w:rsid w:val="00A97593"/>
    <w:rsid w:val="00A977A0"/>
    <w:rsid w:val="00A97C74"/>
    <w:rsid w:val="00A97CA5"/>
    <w:rsid w:val="00A97D4C"/>
    <w:rsid w:val="00AA02EC"/>
    <w:rsid w:val="00AA06C5"/>
    <w:rsid w:val="00AA094A"/>
    <w:rsid w:val="00AA0B93"/>
    <w:rsid w:val="00AA12CB"/>
    <w:rsid w:val="00AA14C7"/>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6E0"/>
    <w:rsid w:val="00AA68B3"/>
    <w:rsid w:val="00AA6991"/>
    <w:rsid w:val="00AA6C49"/>
    <w:rsid w:val="00AA6C65"/>
    <w:rsid w:val="00AA741E"/>
    <w:rsid w:val="00AA7511"/>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0EC1"/>
    <w:rsid w:val="00AC138D"/>
    <w:rsid w:val="00AC17A3"/>
    <w:rsid w:val="00AC19F7"/>
    <w:rsid w:val="00AC1FFA"/>
    <w:rsid w:val="00AC22F9"/>
    <w:rsid w:val="00AC28FE"/>
    <w:rsid w:val="00AC297B"/>
    <w:rsid w:val="00AC3862"/>
    <w:rsid w:val="00AC4123"/>
    <w:rsid w:val="00AC4338"/>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3"/>
    <w:rsid w:val="00AE0FCB"/>
    <w:rsid w:val="00AE163E"/>
    <w:rsid w:val="00AE1B7D"/>
    <w:rsid w:val="00AE1C38"/>
    <w:rsid w:val="00AE2C29"/>
    <w:rsid w:val="00AE2FBA"/>
    <w:rsid w:val="00AE3242"/>
    <w:rsid w:val="00AE3298"/>
    <w:rsid w:val="00AE36B4"/>
    <w:rsid w:val="00AE382A"/>
    <w:rsid w:val="00AE38F7"/>
    <w:rsid w:val="00AE3CF0"/>
    <w:rsid w:val="00AE4098"/>
    <w:rsid w:val="00AE4226"/>
    <w:rsid w:val="00AE4450"/>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38BC"/>
    <w:rsid w:val="00AF49EA"/>
    <w:rsid w:val="00AF4F20"/>
    <w:rsid w:val="00AF4F66"/>
    <w:rsid w:val="00AF5647"/>
    <w:rsid w:val="00AF56B7"/>
    <w:rsid w:val="00AF5AFE"/>
    <w:rsid w:val="00AF664D"/>
    <w:rsid w:val="00AF666D"/>
    <w:rsid w:val="00AF6804"/>
    <w:rsid w:val="00AF6AA5"/>
    <w:rsid w:val="00AF6AB0"/>
    <w:rsid w:val="00AF6DE2"/>
    <w:rsid w:val="00AF7210"/>
    <w:rsid w:val="00AF7582"/>
    <w:rsid w:val="00B00433"/>
    <w:rsid w:val="00B00AFA"/>
    <w:rsid w:val="00B01250"/>
    <w:rsid w:val="00B017D8"/>
    <w:rsid w:val="00B01A56"/>
    <w:rsid w:val="00B01E99"/>
    <w:rsid w:val="00B025A5"/>
    <w:rsid w:val="00B0281E"/>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836"/>
    <w:rsid w:val="00B1392B"/>
    <w:rsid w:val="00B13AF4"/>
    <w:rsid w:val="00B13F63"/>
    <w:rsid w:val="00B14196"/>
    <w:rsid w:val="00B141A2"/>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589"/>
    <w:rsid w:val="00B2360C"/>
    <w:rsid w:val="00B23832"/>
    <w:rsid w:val="00B2383B"/>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95"/>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4CDC"/>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0C"/>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703"/>
    <w:rsid w:val="00B4780B"/>
    <w:rsid w:val="00B47AF6"/>
    <w:rsid w:val="00B50F32"/>
    <w:rsid w:val="00B512C9"/>
    <w:rsid w:val="00B5159A"/>
    <w:rsid w:val="00B516B0"/>
    <w:rsid w:val="00B52051"/>
    <w:rsid w:val="00B5221E"/>
    <w:rsid w:val="00B5248C"/>
    <w:rsid w:val="00B526A3"/>
    <w:rsid w:val="00B52D73"/>
    <w:rsid w:val="00B53063"/>
    <w:rsid w:val="00B530BF"/>
    <w:rsid w:val="00B533C7"/>
    <w:rsid w:val="00B5361C"/>
    <w:rsid w:val="00B53682"/>
    <w:rsid w:val="00B538B9"/>
    <w:rsid w:val="00B53C2B"/>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A7E"/>
    <w:rsid w:val="00B80BE4"/>
    <w:rsid w:val="00B80CD3"/>
    <w:rsid w:val="00B81AA9"/>
    <w:rsid w:val="00B81EC8"/>
    <w:rsid w:val="00B82061"/>
    <w:rsid w:val="00B8248A"/>
    <w:rsid w:val="00B82664"/>
    <w:rsid w:val="00B82A0A"/>
    <w:rsid w:val="00B82A96"/>
    <w:rsid w:val="00B82EA0"/>
    <w:rsid w:val="00B83024"/>
    <w:rsid w:val="00B836F9"/>
    <w:rsid w:val="00B83743"/>
    <w:rsid w:val="00B8374F"/>
    <w:rsid w:val="00B83852"/>
    <w:rsid w:val="00B83BCF"/>
    <w:rsid w:val="00B83D05"/>
    <w:rsid w:val="00B83E0A"/>
    <w:rsid w:val="00B84996"/>
    <w:rsid w:val="00B84E83"/>
    <w:rsid w:val="00B8504C"/>
    <w:rsid w:val="00B862EF"/>
    <w:rsid w:val="00B86500"/>
    <w:rsid w:val="00B8691D"/>
    <w:rsid w:val="00B86FB9"/>
    <w:rsid w:val="00B870F1"/>
    <w:rsid w:val="00B8751C"/>
    <w:rsid w:val="00B876CB"/>
    <w:rsid w:val="00B8775E"/>
    <w:rsid w:val="00B902C1"/>
    <w:rsid w:val="00B90768"/>
    <w:rsid w:val="00B90893"/>
    <w:rsid w:val="00B9168D"/>
    <w:rsid w:val="00B9172A"/>
    <w:rsid w:val="00B91993"/>
    <w:rsid w:val="00B927B5"/>
    <w:rsid w:val="00B92A23"/>
    <w:rsid w:val="00B92BF0"/>
    <w:rsid w:val="00B93243"/>
    <w:rsid w:val="00B9359C"/>
    <w:rsid w:val="00B93856"/>
    <w:rsid w:val="00B93B79"/>
    <w:rsid w:val="00B93FEB"/>
    <w:rsid w:val="00B942BD"/>
    <w:rsid w:val="00B94515"/>
    <w:rsid w:val="00B94A33"/>
    <w:rsid w:val="00B94F63"/>
    <w:rsid w:val="00B95327"/>
    <w:rsid w:val="00B956BD"/>
    <w:rsid w:val="00B95B7D"/>
    <w:rsid w:val="00B95D29"/>
    <w:rsid w:val="00B95D37"/>
    <w:rsid w:val="00B9611C"/>
    <w:rsid w:val="00B966A1"/>
    <w:rsid w:val="00B968D3"/>
    <w:rsid w:val="00B97493"/>
    <w:rsid w:val="00B9762E"/>
    <w:rsid w:val="00B97663"/>
    <w:rsid w:val="00B97A26"/>
    <w:rsid w:val="00B97B8F"/>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64E"/>
    <w:rsid w:val="00BA3AA5"/>
    <w:rsid w:val="00BA3B7E"/>
    <w:rsid w:val="00BA4241"/>
    <w:rsid w:val="00BA4391"/>
    <w:rsid w:val="00BA43C5"/>
    <w:rsid w:val="00BA4E19"/>
    <w:rsid w:val="00BA4EBC"/>
    <w:rsid w:val="00BA4FB0"/>
    <w:rsid w:val="00BA51E6"/>
    <w:rsid w:val="00BA54D2"/>
    <w:rsid w:val="00BA581B"/>
    <w:rsid w:val="00BA58A1"/>
    <w:rsid w:val="00BA5D66"/>
    <w:rsid w:val="00BA655E"/>
    <w:rsid w:val="00BA7507"/>
    <w:rsid w:val="00BA7B4C"/>
    <w:rsid w:val="00BA7D2F"/>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3B7"/>
    <w:rsid w:val="00BC4598"/>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7E0"/>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B4B"/>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D66"/>
    <w:rsid w:val="00BF1E7D"/>
    <w:rsid w:val="00BF1F2E"/>
    <w:rsid w:val="00BF203C"/>
    <w:rsid w:val="00BF22B6"/>
    <w:rsid w:val="00BF23DD"/>
    <w:rsid w:val="00BF264D"/>
    <w:rsid w:val="00BF28C3"/>
    <w:rsid w:val="00BF2B62"/>
    <w:rsid w:val="00BF2BAA"/>
    <w:rsid w:val="00BF2CCE"/>
    <w:rsid w:val="00BF2E18"/>
    <w:rsid w:val="00BF2F5D"/>
    <w:rsid w:val="00BF3285"/>
    <w:rsid w:val="00BF35B1"/>
    <w:rsid w:val="00BF3903"/>
    <w:rsid w:val="00BF3A0B"/>
    <w:rsid w:val="00BF3BC0"/>
    <w:rsid w:val="00BF44D4"/>
    <w:rsid w:val="00BF499D"/>
    <w:rsid w:val="00BF4D9D"/>
    <w:rsid w:val="00BF4DA4"/>
    <w:rsid w:val="00BF5778"/>
    <w:rsid w:val="00BF57DE"/>
    <w:rsid w:val="00BF5D87"/>
    <w:rsid w:val="00BF5E1E"/>
    <w:rsid w:val="00BF5ECF"/>
    <w:rsid w:val="00BF6238"/>
    <w:rsid w:val="00BF65CD"/>
    <w:rsid w:val="00BF6A08"/>
    <w:rsid w:val="00BF730C"/>
    <w:rsid w:val="00BF759E"/>
    <w:rsid w:val="00BF7E75"/>
    <w:rsid w:val="00BF7F62"/>
    <w:rsid w:val="00C00A4F"/>
    <w:rsid w:val="00C01033"/>
    <w:rsid w:val="00C012F5"/>
    <w:rsid w:val="00C014C4"/>
    <w:rsid w:val="00C0287D"/>
    <w:rsid w:val="00C03D86"/>
    <w:rsid w:val="00C03E57"/>
    <w:rsid w:val="00C04246"/>
    <w:rsid w:val="00C047B0"/>
    <w:rsid w:val="00C0483E"/>
    <w:rsid w:val="00C04C50"/>
    <w:rsid w:val="00C04C97"/>
    <w:rsid w:val="00C04DEA"/>
    <w:rsid w:val="00C0597C"/>
    <w:rsid w:val="00C05B57"/>
    <w:rsid w:val="00C05B94"/>
    <w:rsid w:val="00C05C59"/>
    <w:rsid w:val="00C06105"/>
    <w:rsid w:val="00C0642E"/>
    <w:rsid w:val="00C0649A"/>
    <w:rsid w:val="00C06879"/>
    <w:rsid w:val="00C06B28"/>
    <w:rsid w:val="00C06BC8"/>
    <w:rsid w:val="00C070BF"/>
    <w:rsid w:val="00C07256"/>
    <w:rsid w:val="00C07364"/>
    <w:rsid w:val="00C07BA7"/>
    <w:rsid w:val="00C07EB0"/>
    <w:rsid w:val="00C07EFB"/>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5D4"/>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41"/>
    <w:rsid w:val="00C206A4"/>
    <w:rsid w:val="00C20842"/>
    <w:rsid w:val="00C20A13"/>
    <w:rsid w:val="00C20C40"/>
    <w:rsid w:val="00C2103F"/>
    <w:rsid w:val="00C210A6"/>
    <w:rsid w:val="00C21545"/>
    <w:rsid w:val="00C21870"/>
    <w:rsid w:val="00C21915"/>
    <w:rsid w:val="00C219F9"/>
    <w:rsid w:val="00C219FF"/>
    <w:rsid w:val="00C21D84"/>
    <w:rsid w:val="00C21D9C"/>
    <w:rsid w:val="00C221D5"/>
    <w:rsid w:val="00C22490"/>
    <w:rsid w:val="00C226E8"/>
    <w:rsid w:val="00C2413D"/>
    <w:rsid w:val="00C2419D"/>
    <w:rsid w:val="00C243D6"/>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278D9"/>
    <w:rsid w:val="00C30165"/>
    <w:rsid w:val="00C30987"/>
    <w:rsid w:val="00C30AFA"/>
    <w:rsid w:val="00C30B58"/>
    <w:rsid w:val="00C30D8E"/>
    <w:rsid w:val="00C30DEB"/>
    <w:rsid w:val="00C30E89"/>
    <w:rsid w:val="00C31358"/>
    <w:rsid w:val="00C31439"/>
    <w:rsid w:val="00C31C00"/>
    <w:rsid w:val="00C31C12"/>
    <w:rsid w:val="00C31E6E"/>
    <w:rsid w:val="00C324FF"/>
    <w:rsid w:val="00C32704"/>
    <w:rsid w:val="00C32969"/>
    <w:rsid w:val="00C32A12"/>
    <w:rsid w:val="00C32AF1"/>
    <w:rsid w:val="00C3322C"/>
    <w:rsid w:val="00C3344C"/>
    <w:rsid w:val="00C34914"/>
    <w:rsid w:val="00C34A5D"/>
    <w:rsid w:val="00C34D97"/>
    <w:rsid w:val="00C34DB3"/>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8D5"/>
    <w:rsid w:val="00C579C8"/>
    <w:rsid w:val="00C57BC5"/>
    <w:rsid w:val="00C57BDA"/>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3DE5"/>
    <w:rsid w:val="00C6414E"/>
    <w:rsid w:val="00C642B6"/>
    <w:rsid w:val="00C6479D"/>
    <w:rsid w:val="00C64EA9"/>
    <w:rsid w:val="00C65140"/>
    <w:rsid w:val="00C652F1"/>
    <w:rsid w:val="00C65D22"/>
    <w:rsid w:val="00C65E23"/>
    <w:rsid w:val="00C65F25"/>
    <w:rsid w:val="00C662F9"/>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0A1"/>
    <w:rsid w:val="00C715E0"/>
    <w:rsid w:val="00C72D39"/>
    <w:rsid w:val="00C72E75"/>
    <w:rsid w:val="00C734A5"/>
    <w:rsid w:val="00C7376F"/>
    <w:rsid w:val="00C73B96"/>
    <w:rsid w:val="00C73C80"/>
    <w:rsid w:val="00C73DC6"/>
    <w:rsid w:val="00C73FD8"/>
    <w:rsid w:val="00C74392"/>
    <w:rsid w:val="00C743FD"/>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CC6"/>
    <w:rsid w:val="00C80F2F"/>
    <w:rsid w:val="00C827FE"/>
    <w:rsid w:val="00C8378D"/>
    <w:rsid w:val="00C83B22"/>
    <w:rsid w:val="00C845B7"/>
    <w:rsid w:val="00C858A1"/>
    <w:rsid w:val="00C8600E"/>
    <w:rsid w:val="00C86505"/>
    <w:rsid w:val="00C86F92"/>
    <w:rsid w:val="00C8742E"/>
    <w:rsid w:val="00C87484"/>
    <w:rsid w:val="00C874D1"/>
    <w:rsid w:val="00C876B5"/>
    <w:rsid w:val="00C90189"/>
    <w:rsid w:val="00C902AA"/>
    <w:rsid w:val="00C904DF"/>
    <w:rsid w:val="00C9058E"/>
    <w:rsid w:val="00C907D9"/>
    <w:rsid w:val="00C909AB"/>
    <w:rsid w:val="00C91540"/>
    <w:rsid w:val="00C9158B"/>
    <w:rsid w:val="00C91703"/>
    <w:rsid w:val="00C91B1E"/>
    <w:rsid w:val="00C91C4E"/>
    <w:rsid w:val="00C91CF5"/>
    <w:rsid w:val="00C920F6"/>
    <w:rsid w:val="00C923FF"/>
    <w:rsid w:val="00C92C19"/>
    <w:rsid w:val="00C931E0"/>
    <w:rsid w:val="00C9345A"/>
    <w:rsid w:val="00C935B8"/>
    <w:rsid w:val="00C93AA0"/>
    <w:rsid w:val="00C94090"/>
    <w:rsid w:val="00C940AD"/>
    <w:rsid w:val="00C949F5"/>
    <w:rsid w:val="00C94FBE"/>
    <w:rsid w:val="00C950A3"/>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10D"/>
    <w:rsid w:val="00CA6653"/>
    <w:rsid w:val="00CA6EE9"/>
    <w:rsid w:val="00CA77E7"/>
    <w:rsid w:val="00CA7FBB"/>
    <w:rsid w:val="00CB0597"/>
    <w:rsid w:val="00CB0687"/>
    <w:rsid w:val="00CB08DC"/>
    <w:rsid w:val="00CB1167"/>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C1D"/>
    <w:rsid w:val="00CC2F9B"/>
    <w:rsid w:val="00CC31EC"/>
    <w:rsid w:val="00CC32CE"/>
    <w:rsid w:val="00CC38BA"/>
    <w:rsid w:val="00CC3CFB"/>
    <w:rsid w:val="00CC43B2"/>
    <w:rsid w:val="00CC4D9D"/>
    <w:rsid w:val="00CC54F6"/>
    <w:rsid w:val="00CC5A45"/>
    <w:rsid w:val="00CC5BE8"/>
    <w:rsid w:val="00CC65DB"/>
    <w:rsid w:val="00CC673D"/>
    <w:rsid w:val="00CC67D4"/>
    <w:rsid w:val="00CC6E76"/>
    <w:rsid w:val="00CC731B"/>
    <w:rsid w:val="00CC74D3"/>
    <w:rsid w:val="00CC7676"/>
    <w:rsid w:val="00CC7832"/>
    <w:rsid w:val="00CC7B75"/>
    <w:rsid w:val="00CC7BC7"/>
    <w:rsid w:val="00CC7E21"/>
    <w:rsid w:val="00CC7FEC"/>
    <w:rsid w:val="00CD02E6"/>
    <w:rsid w:val="00CD102F"/>
    <w:rsid w:val="00CD1112"/>
    <w:rsid w:val="00CD1A91"/>
    <w:rsid w:val="00CD1F29"/>
    <w:rsid w:val="00CD2779"/>
    <w:rsid w:val="00CD2E4B"/>
    <w:rsid w:val="00CD3328"/>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D73DE"/>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424"/>
    <w:rsid w:val="00CE6E54"/>
    <w:rsid w:val="00CE6F2A"/>
    <w:rsid w:val="00CE713D"/>
    <w:rsid w:val="00CE7BD0"/>
    <w:rsid w:val="00CE7E48"/>
    <w:rsid w:val="00CE7EDB"/>
    <w:rsid w:val="00CF0247"/>
    <w:rsid w:val="00CF036F"/>
    <w:rsid w:val="00CF063E"/>
    <w:rsid w:val="00CF065E"/>
    <w:rsid w:val="00CF0F2D"/>
    <w:rsid w:val="00CF12E0"/>
    <w:rsid w:val="00CF1F26"/>
    <w:rsid w:val="00CF1F40"/>
    <w:rsid w:val="00CF26A1"/>
    <w:rsid w:val="00CF2886"/>
    <w:rsid w:val="00CF2ABF"/>
    <w:rsid w:val="00CF2EBB"/>
    <w:rsid w:val="00CF3444"/>
    <w:rsid w:val="00CF3659"/>
    <w:rsid w:val="00CF3724"/>
    <w:rsid w:val="00CF3F6E"/>
    <w:rsid w:val="00CF4C20"/>
    <w:rsid w:val="00CF5159"/>
    <w:rsid w:val="00CF57B2"/>
    <w:rsid w:val="00CF5C7A"/>
    <w:rsid w:val="00CF603F"/>
    <w:rsid w:val="00CF67DF"/>
    <w:rsid w:val="00CF68B1"/>
    <w:rsid w:val="00CF6922"/>
    <w:rsid w:val="00CF6C84"/>
    <w:rsid w:val="00CF6D1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7FD"/>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3E25"/>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73F"/>
    <w:rsid w:val="00D20BB8"/>
    <w:rsid w:val="00D214E7"/>
    <w:rsid w:val="00D21CA0"/>
    <w:rsid w:val="00D21CD3"/>
    <w:rsid w:val="00D21E8A"/>
    <w:rsid w:val="00D2267C"/>
    <w:rsid w:val="00D22895"/>
    <w:rsid w:val="00D23005"/>
    <w:rsid w:val="00D2333E"/>
    <w:rsid w:val="00D23D0E"/>
    <w:rsid w:val="00D24149"/>
    <w:rsid w:val="00D24263"/>
    <w:rsid w:val="00D24D9F"/>
    <w:rsid w:val="00D25604"/>
    <w:rsid w:val="00D25B8C"/>
    <w:rsid w:val="00D26691"/>
    <w:rsid w:val="00D26FC2"/>
    <w:rsid w:val="00D270B3"/>
    <w:rsid w:val="00D27135"/>
    <w:rsid w:val="00D2725B"/>
    <w:rsid w:val="00D27F84"/>
    <w:rsid w:val="00D30DFC"/>
    <w:rsid w:val="00D31556"/>
    <w:rsid w:val="00D31A2F"/>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2A"/>
    <w:rsid w:val="00D40DB3"/>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4F"/>
    <w:rsid w:val="00D468F2"/>
    <w:rsid w:val="00D47181"/>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2A0"/>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AAD"/>
    <w:rsid w:val="00D75BDA"/>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8AF"/>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E1C"/>
    <w:rsid w:val="00D943AD"/>
    <w:rsid w:val="00D94F7E"/>
    <w:rsid w:val="00D9517F"/>
    <w:rsid w:val="00D95373"/>
    <w:rsid w:val="00D95B90"/>
    <w:rsid w:val="00D972DF"/>
    <w:rsid w:val="00D9746A"/>
    <w:rsid w:val="00D97B01"/>
    <w:rsid w:val="00D97C41"/>
    <w:rsid w:val="00DA0680"/>
    <w:rsid w:val="00DA09FE"/>
    <w:rsid w:val="00DA0D82"/>
    <w:rsid w:val="00DA0F6A"/>
    <w:rsid w:val="00DA1542"/>
    <w:rsid w:val="00DA172A"/>
    <w:rsid w:val="00DA1753"/>
    <w:rsid w:val="00DA1F6B"/>
    <w:rsid w:val="00DA1F8E"/>
    <w:rsid w:val="00DA2779"/>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C35"/>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1F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A43"/>
    <w:rsid w:val="00DC6BD0"/>
    <w:rsid w:val="00DC6C10"/>
    <w:rsid w:val="00DC7062"/>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E00725"/>
    <w:rsid w:val="00E008B2"/>
    <w:rsid w:val="00E0093A"/>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88C"/>
    <w:rsid w:val="00E06B90"/>
    <w:rsid w:val="00E06C46"/>
    <w:rsid w:val="00E06E11"/>
    <w:rsid w:val="00E0707C"/>
    <w:rsid w:val="00E07792"/>
    <w:rsid w:val="00E0783E"/>
    <w:rsid w:val="00E07915"/>
    <w:rsid w:val="00E10607"/>
    <w:rsid w:val="00E10B17"/>
    <w:rsid w:val="00E10B2C"/>
    <w:rsid w:val="00E10BB3"/>
    <w:rsid w:val="00E10F3E"/>
    <w:rsid w:val="00E1127C"/>
    <w:rsid w:val="00E11351"/>
    <w:rsid w:val="00E11BCD"/>
    <w:rsid w:val="00E11F35"/>
    <w:rsid w:val="00E12110"/>
    <w:rsid w:val="00E12115"/>
    <w:rsid w:val="00E122D6"/>
    <w:rsid w:val="00E12340"/>
    <w:rsid w:val="00E12739"/>
    <w:rsid w:val="00E1279C"/>
    <w:rsid w:val="00E12E8A"/>
    <w:rsid w:val="00E132A2"/>
    <w:rsid w:val="00E135E3"/>
    <w:rsid w:val="00E140DB"/>
    <w:rsid w:val="00E14410"/>
    <w:rsid w:val="00E1547E"/>
    <w:rsid w:val="00E15996"/>
    <w:rsid w:val="00E15A85"/>
    <w:rsid w:val="00E15B7C"/>
    <w:rsid w:val="00E15CE9"/>
    <w:rsid w:val="00E16144"/>
    <w:rsid w:val="00E162F9"/>
    <w:rsid w:val="00E16B4B"/>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2D8"/>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3D99"/>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2C2"/>
    <w:rsid w:val="00E54971"/>
    <w:rsid w:val="00E549B0"/>
    <w:rsid w:val="00E54CA9"/>
    <w:rsid w:val="00E550C7"/>
    <w:rsid w:val="00E55516"/>
    <w:rsid w:val="00E55F48"/>
    <w:rsid w:val="00E561C5"/>
    <w:rsid w:val="00E562E6"/>
    <w:rsid w:val="00E56586"/>
    <w:rsid w:val="00E5662B"/>
    <w:rsid w:val="00E5721E"/>
    <w:rsid w:val="00E572C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104"/>
    <w:rsid w:val="00E672F0"/>
    <w:rsid w:val="00E67381"/>
    <w:rsid w:val="00E6781D"/>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729"/>
    <w:rsid w:val="00E74A3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413E"/>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2CC"/>
    <w:rsid w:val="00EA4C44"/>
    <w:rsid w:val="00EA4D19"/>
    <w:rsid w:val="00EA4F8A"/>
    <w:rsid w:val="00EA4FDC"/>
    <w:rsid w:val="00EA57A3"/>
    <w:rsid w:val="00EA5A7F"/>
    <w:rsid w:val="00EA5C9A"/>
    <w:rsid w:val="00EA660E"/>
    <w:rsid w:val="00EA6C70"/>
    <w:rsid w:val="00EA7530"/>
    <w:rsid w:val="00EA7BF6"/>
    <w:rsid w:val="00EA7C61"/>
    <w:rsid w:val="00EB0092"/>
    <w:rsid w:val="00EB042B"/>
    <w:rsid w:val="00EB1712"/>
    <w:rsid w:val="00EB1E86"/>
    <w:rsid w:val="00EB2307"/>
    <w:rsid w:val="00EB282E"/>
    <w:rsid w:val="00EB2C20"/>
    <w:rsid w:val="00EB3226"/>
    <w:rsid w:val="00EB33D0"/>
    <w:rsid w:val="00EB3564"/>
    <w:rsid w:val="00EB38F4"/>
    <w:rsid w:val="00EB3C9C"/>
    <w:rsid w:val="00EB3DBF"/>
    <w:rsid w:val="00EB3EB1"/>
    <w:rsid w:val="00EB3F8C"/>
    <w:rsid w:val="00EB4036"/>
    <w:rsid w:val="00EB40B7"/>
    <w:rsid w:val="00EB4B1A"/>
    <w:rsid w:val="00EB52AF"/>
    <w:rsid w:val="00EB5537"/>
    <w:rsid w:val="00EB5940"/>
    <w:rsid w:val="00EB5F11"/>
    <w:rsid w:val="00EB61ED"/>
    <w:rsid w:val="00EB65AC"/>
    <w:rsid w:val="00EB663C"/>
    <w:rsid w:val="00EB6BC8"/>
    <w:rsid w:val="00EB74D6"/>
    <w:rsid w:val="00EB7608"/>
    <w:rsid w:val="00EB760C"/>
    <w:rsid w:val="00EC07D1"/>
    <w:rsid w:val="00EC08F4"/>
    <w:rsid w:val="00EC0A69"/>
    <w:rsid w:val="00EC0D4A"/>
    <w:rsid w:val="00EC1A00"/>
    <w:rsid w:val="00EC1C2C"/>
    <w:rsid w:val="00EC1C96"/>
    <w:rsid w:val="00EC3686"/>
    <w:rsid w:val="00EC3971"/>
    <w:rsid w:val="00EC39A2"/>
    <w:rsid w:val="00EC3FEA"/>
    <w:rsid w:val="00EC4250"/>
    <w:rsid w:val="00EC446D"/>
    <w:rsid w:val="00EC483B"/>
    <w:rsid w:val="00EC4911"/>
    <w:rsid w:val="00EC4B53"/>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B54"/>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5F75"/>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D2F"/>
    <w:rsid w:val="00EE36B2"/>
    <w:rsid w:val="00EE3A69"/>
    <w:rsid w:val="00EE3D13"/>
    <w:rsid w:val="00EE3D35"/>
    <w:rsid w:val="00EE3EBB"/>
    <w:rsid w:val="00EE4997"/>
    <w:rsid w:val="00EE4AFC"/>
    <w:rsid w:val="00EE5790"/>
    <w:rsid w:val="00EE5D3F"/>
    <w:rsid w:val="00EE61AD"/>
    <w:rsid w:val="00EE6A67"/>
    <w:rsid w:val="00EE6E5F"/>
    <w:rsid w:val="00EE6EF4"/>
    <w:rsid w:val="00EE782E"/>
    <w:rsid w:val="00EE78DF"/>
    <w:rsid w:val="00EE7946"/>
    <w:rsid w:val="00EE7CAB"/>
    <w:rsid w:val="00EF00BE"/>
    <w:rsid w:val="00EF0668"/>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EF7CBB"/>
    <w:rsid w:val="00F00434"/>
    <w:rsid w:val="00F004EB"/>
    <w:rsid w:val="00F00518"/>
    <w:rsid w:val="00F0072E"/>
    <w:rsid w:val="00F009B0"/>
    <w:rsid w:val="00F01211"/>
    <w:rsid w:val="00F016CC"/>
    <w:rsid w:val="00F018EC"/>
    <w:rsid w:val="00F01E57"/>
    <w:rsid w:val="00F01F96"/>
    <w:rsid w:val="00F028E1"/>
    <w:rsid w:val="00F02C33"/>
    <w:rsid w:val="00F02D86"/>
    <w:rsid w:val="00F03856"/>
    <w:rsid w:val="00F038E2"/>
    <w:rsid w:val="00F038F7"/>
    <w:rsid w:val="00F04172"/>
    <w:rsid w:val="00F041AE"/>
    <w:rsid w:val="00F041BD"/>
    <w:rsid w:val="00F04535"/>
    <w:rsid w:val="00F0477D"/>
    <w:rsid w:val="00F048BD"/>
    <w:rsid w:val="00F04D17"/>
    <w:rsid w:val="00F0558D"/>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1D4B"/>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447"/>
    <w:rsid w:val="00F16698"/>
    <w:rsid w:val="00F169D7"/>
    <w:rsid w:val="00F1756F"/>
    <w:rsid w:val="00F200E3"/>
    <w:rsid w:val="00F204AA"/>
    <w:rsid w:val="00F20DF0"/>
    <w:rsid w:val="00F210A1"/>
    <w:rsid w:val="00F21378"/>
    <w:rsid w:val="00F214DB"/>
    <w:rsid w:val="00F21940"/>
    <w:rsid w:val="00F21A36"/>
    <w:rsid w:val="00F21C81"/>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9AA"/>
    <w:rsid w:val="00F27A37"/>
    <w:rsid w:val="00F27A3F"/>
    <w:rsid w:val="00F27AB5"/>
    <w:rsid w:val="00F301CC"/>
    <w:rsid w:val="00F303A1"/>
    <w:rsid w:val="00F304DF"/>
    <w:rsid w:val="00F30F65"/>
    <w:rsid w:val="00F31A5B"/>
    <w:rsid w:val="00F31C91"/>
    <w:rsid w:val="00F31D19"/>
    <w:rsid w:val="00F31DA7"/>
    <w:rsid w:val="00F3204F"/>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6F06"/>
    <w:rsid w:val="00F375AE"/>
    <w:rsid w:val="00F40403"/>
    <w:rsid w:val="00F409B7"/>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6C9"/>
    <w:rsid w:val="00F47BB9"/>
    <w:rsid w:val="00F47E7E"/>
    <w:rsid w:val="00F501F3"/>
    <w:rsid w:val="00F5023D"/>
    <w:rsid w:val="00F50AFB"/>
    <w:rsid w:val="00F50C6C"/>
    <w:rsid w:val="00F50DAD"/>
    <w:rsid w:val="00F50F92"/>
    <w:rsid w:val="00F51056"/>
    <w:rsid w:val="00F5130D"/>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1AE"/>
    <w:rsid w:val="00F55384"/>
    <w:rsid w:val="00F5592B"/>
    <w:rsid w:val="00F55E20"/>
    <w:rsid w:val="00F560C2"/>
    <w:rsid w:val="00F560F9"/>
    <w:rsid w:val="00F56360"/>
    <w:rsid w:val="00F568C1"/>
    <w:rsid w:val="00F569C8"/>
    <w:rsid w:val="00F56C33"/>
    <w:rsid w:val="00F56D40"/>
    <w:rsid w:val="00F56DE0"/>
    <w:rsid w:val="00F56FD2"/>
    <w:rsid w:val="00F57133"/>
    <w:rsid w:val="00F5713F"/>
    <w:rsid w:val="00F57931"/>
    <w:rsid w:val="00F60202"/>
    <w:rsid w:val="00F60818"/>
    <w:rsid w:val="00F6092F"/>
    <w:rsid w:val="00F60AB8"/>
    <w:rsid w:val="00F60BCE"/>
    <w:rsid w:val="00F60FC1"/>
    <w:rsid w:val="00F6141B"/>
    <w:rsid w:val="00F6158A"/>
    <w:rsid w:val="00F619F6"/>
    <w:rsid w:val="00F61ADE"/>
    <w:rsid w:val="00F62154"/>
    <w:rsid w:val="00F62FAC"/>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87D"/>
    <w:rsid w:val="00F74CA7"/>
    <w:rsid w:val="00F74D16"/>
    <w:rsid w:val="00F74E3B"/>
    <w:rsid w:val="00F751BE"/>
    <w:rsid w:val="00F75210"/>
    <w:rsid w:val="00F75223"/>
    <w:rsid w:val="00F75E2C"/>
    <w:rsid w:val="00F760EE"/>
    <w:rsid w:val="00F76223"/>
    <w:rsid w:val="00F76B07"/>
    <w:rsid w:val="00F77161"/>
    <w:rsid w:val="00F77596"/>
    <w:rsid w:val="00F7763B"/>
    <w:rsid w:val="00F776F4"/>
    <w:rsid w:val="00F77896"/>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5A7"/>
    <w:rsid w:val="00F8668C"/>
    <w:rsid w:val="00F8670F"/>
    <w:rsid w:val="00F86963"/>
    <w:rsid w:val="00F87086"/>
    <w:rsid w:val="00F90134"/>
    <w:rsid w:val="00F907C7"/>
    <w:rsid w:val="00F9198D"/>
    <w:rsid w:val="00F91B15"/>
    <w:rsid w:val="00F91B7E"/>
    <w:rsid w:val="00F92016"/>
    <w:rsid w:val="00F925B4"/>
    <w:rsid w:val="00F925F6"/>
    <w:rsid w:val="00F93A86"/>
    <w:rsid w:val="00F93AA3"/>
    <w:rsid w:val="00F94191"/>
    <w:rsid w:val="00F9443B"/>
    <w:rsid w:val="00F94CA5"/>
    <w:rsid w:val="00F952C5"/>
    <w:rsid w:val="00F953FE"/>
    <w:rsid w:val="00F96AB2"/>
    <w:rsid w:val="00F97540"/>
    <w:rsid w:val="00F9777B"/>
    <w:rsid w:val="00F979B0"/>
    <w:rsid w:val="00F97FB0"/>
    <w:rsid w:val="00FA0005"/>
    <w:rsid w:val="00FA0BCC"/>
    <w:rsid w:val="00FA1070"/>
    <w:rsid w:val="00FA164F"/>
    <w:rsid w:val="00FA165E"/>
    <w:rsid w:val="00FA1ACB"/>
    <w:rsid w:val="00FA1BB5"/>
    <w:rsid w:val="00FA1FDF"/>
    <w:rsid w:val="00FA21F4"/>
    <w:rsid w:val="00FA2D0E"/>
    <w:rsid w:val="00FA2F3A"/>
    <w:rsid w:val="00FA304B"/>
    <w:rsid w:val="00FA3214"/>
    <w:rsid w:val="00FA35A0"/>
    <w:rsid w:val="00FA397C"/>
    <w:rsid w:val="00FA3D5B"/>
    <w:rsid w:val="00FA4C7D"/>
    <w:rsid w:val="00FA4E97"/>
    <w:rsid w:val="00FA4ED6"/>
    <w:rsid w:val="00FA4FD7"/>
    <w:rsid w:val="00FA55A7"/>
    <w:rsid w:val="00FA5750"/>
    <w:rsid w:val="00FA5874"/>
    <w:rsid w:val="00FA6476"/>
    <w:rsid w:val="00FA66D5"/>
    <w:rsid w:val="00FA6A95"/>
    <w:rsid w:val="00FA6E13"/>
    <w:rsid w:val="00FA70CC"/>
    <w:rsid w:val="00FA7277"/>
    <w:rsid w:val="00FA7316"/>
    <w:rsid w:val="00FA7339"/>
    <w:rsid w:val="00FA77D4"/>
    <w:rsid w:val="00FA798A"/>
    <w:rsid w:val="00FA7E20"/>
    <w:rsid w:val="00FB0938"/>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6BF6"/>
    <w:rsid w:val="00FC7248"/>
    <w:rsid w:val="00FC7915"/>
    <w:rsid w:val="00FD003B"/>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414"/>
    <w:rsid w:val="00FD4795"/>
    <w:rsid w:val="00FD49B4"/>
    <w:rsid w:val="00FD4B84"/>
    <w:rsid w:val="00FD5F8B"/>
    <w:rsid w:val="00FD61E3"/>
    <w:rsid w:val="00FD6751"/>
    <w:rsid w:val="00FD6AD5"/>
    <w:rsid w:val="00FD6D64"/>
    <w:rsid w:val="00FD6FBA"/>
    <w:rsid w:val="00FD701C"/>
    <w:rsid w:val="00FD76D9"/>
    <w:rsid w:val="00FD78CB"/>
    <w:rsid w:val="00FD7DCF"/>
    <w:rsid w:val="00FD7F03"/>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3D63"/>
    <w:rsid w:val="00FE449C"/>
    <w:rsid w:val="00FE4949"/>
    <w:rsid w:val="00FE4B78"/>
    <w:rsid w:val="00FE4B9D"/>
    <w:rsid w:val="00FE55DF"/>
    <w:rsid w:val="00FE5641"/>
    <w:rsid w:val="00FE5A58"/>
    <w:rsid w:val="00FE5CAA"/>
    <w:rsid w:val="00FE5EF8"/>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5CAF"/>
    <w:rsid w:val="00FF6A50"/>
    <w:rsid w:val="00FF6BAF"/>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relative:page;mso-position-vertical-relative:page" stroke="f">
      <v:stroke on="f"/>
      <o:colormru v:ext="edit" colors="white"/>
    </o:shapedefaults>
    <o:shapelayout v:ext="edit">
      <o:idmap v:ext="edit" data="1"/>
    </o:shapelayout>
  </w:shapeDefaults>
  <w:decimalSymbol w:val="."/>
  <w:listSeparator w:val=","/>
  <w14:docId w14:val="09E2D7B9"/>
  <w15:docId w15:val="{A7F8D4A8-FF43-49A3-8166-F24C76439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C6351"/>
  </w:style>
  <w:style w:type="paragraph" w:styleId="Heading1">
    <w:name w:val="heading 1"/>
    <w:basedOn w:val="Normal"/>
    <w:next w:val="BodyText"/>
    <w:link w:val="Heading1Char"/>
    <w:qFormat/>
    <w:rsid w:val="00542B3F"/>
    <w:pPr>
      <w:keepNext/>
      <w:keepLines/>
      <w:numPr>
        <w:numId w:val="15"/>
      </w:numPr>
      <w:spacing w:before="300" w:after="360" w:line="440" w:lineRule="exact"/>
      <w:outlineLvl w:val="0"/>
    </w:pPr>
    <w:rPr>
      <w:b/>
      <w:bCs/>
      <w:color w:val="71C5E8" w:themeColor="text2"/>
      <w:kern w:val="32"/>
      <w:sz w:val="40"/>
      <w:szCs w:val="32"/>
    </w:rPr>
  </w:style>
  <w:style w:type="paragraph" w:styleId="Heading2">
    <w:name w:val="heading 2"/>
    <w:basedOn w:val="Normal"/>
    <w:next w:val="BodyText"/>
    <w:link w:val="Heading2Char"/>
    <w:qFormat/>
    <w:rsid w:val="00542B3F"/>
    <w:pPr>
      <w:keepNext/>
      <w:keepLines/>
      <w:numPr>
        <w:ilvl w:val="1"/>
        <w:numId w:val="15"/>
      </w:numPr>
      <w:tabs>
        <w:tab w:val="left" w:pos="1418"/>
        <w:tab w:val="left" w:pos="1701"/>
        <w:tab w:val="left" w:pos="1985"/>
      </w:tabs>
      <w:spacing w:before="240" w:after="100" w:line="280" w:lineRule="exact"/>
      <w:outlineLvl w:val="1"/>
    </w:pPr>
    <w:rPr>
      <w:b/>
      <w:bCs/>
      <w:iCs/>
      <w:color w:val="71C5E8" w:themeColor="text2"/>
      <w:kern w:val="20"/>
      <w:sz w:val="24"/>
      <w:szCs w:val="28"/>
    </w:rPr>
  </w:style>
  <w:style w:type="paragraph" w:styleId="Heading3">
    <w:name w:val="heading 3"/>
    <w:basedOn w:val="Normal"/>
    <w:next w:val="BodyText"/>
    <w:link w:val="Heading3Char"/>
    <w:qFormat/>
    <w:rsid w:val="00542B3F"/>
    <w:pPr>
      <w:keepNext/>
      <w:keepLines/>
      <w:numPr>
        <w:ilvl w:val="2"/>
        <w:numId w:val="15"/>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numPr>
        <w:ilvl w:val="3"/>
        <w:numId w:val="15"/>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numPr>
        <w:ilvl w:val="4"/>
        <w:numId w:val="15"/>
      </w:numPr>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71C5E8"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rsid w:val="000758E3"/>
    <w:pPr>
      <w:keepNext/>
      <w:keepLines/>
      <w:pageBreakBefore/>
      <w:framePr w:w="11907" w:h="1985" w:hRule="exact" w:hSpace="11340" w:vSpace="284" w:wrap="around" w:vAnchor="page" w:hAnchor="page" w:yAlign="top"/>
      <w:numPr>
        <w:numId w:val="16"/>
      </w:numPr>
      <w:spacing w:before="1300" w:after="440" w:line="440" w:lineRule="exact"/>
      <w:ind w:right="1134"/>
      <w:outlineLvl w:val="7"/>
    </w:pPr>
    <w:rPr>
      <w:rFonts w:asciiTheme="majorHAnsi" w:eastAsiaTheme="majorEastAsia" w:hAnsiTheme="majorHAnsi" w:cstheme="majorBidi"/>
      <w:b/>
      <w:color w:val="71C5E8"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71C5E8"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71C5E8" w:themeColor="text2"/>
        <w:bottom w:val="single" w:sz="8" w:space="0" w:color="71C5E8" w:themeColor="text2"/>
        <w:insideH w:val="single" w:sz="8" w:space="0" w:color="71C5E8"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71C5E8" w:themeFill="text2"/>
      </w:tcPr>
    </w:tblStylePr>
    <w:tblStylePr w:type="lastRow">
      <w:rPr>
        <w:b w:val="0"/>
      </w:rPr>
    </w:tblStylePr>
    <w:tblStylePr w:type="lastCol">
      <w:pPr>
        <w:jc w:val="left"/>
      </w:pPr>
    </w:tblStylePr>
    <w:tblStylePr w:type="band1Vert">
      <w:tblPr/>
      <w:tcPr>
        <w:shd w:val="clear" w:color="auto" w:fill="F1F9FD"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aliases w:val="(Alt+1),Body Text Char Char Char Char,Body Text Char1,Body Text Char Char,Body Text Char Char Char Char Char1 Char,Body Text Char Char Char Char Char1,Body Text Char2 Char Char,(Alt+1) Char Char Char,Body Text Char2 Char,block,b"/>
    <w:basedOn w:val="Normal"/>
    <w:link w:val="BodyTextChar"/>
    <w:qFormat/>
    <w:rsid w:val="0086233C"/>
    <w:pPr>
      <w:spacing w:before="60" w:after="120"/>
    </w:pPr>
    <w:rPr>
      <w:rFonts w:cs="Times New Roman"/>
      <w:lang w:eastAsia="en-US"/>
    </w:rPr>
  </w:style>
  <w:style w:type="character" w:customStyle="1" w:styleId="BodyTextChar">
    <w:name w:val="Body Text Char"/>
    <w:aliases w:val="(Alt+1) Char,Body Text Char Char Char Char Char,Body Text Char1 Char,Body Text Char Char Char,Body Text Char Char Char Char Char1 Char Char,Body Text Char Char Char Char Char1 Char1,Body Text Char2 Char Char Char,block Char,b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qFormat/>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4D4063"/>
    <w:pPr>
      <w:numPr>
        <w:numId w:val="6"/>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380" w:lineRule="exact"/>
      <w:jc w:val="right"/>
    </w:pPr>
    <w:rPr>
      <w:rFonts w:asciiTheme="majorHAnsi" w:eastAsiaTheme="majorEastAsia" w:hAnsiTheme="majorHAnsi" w:cstheme="majorBidi"/>
      <w:iCs/>
      <w:color w:val="FFFFFF" w:themeColor="background1"/>
      <w:sz w:val="30"/>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0"/>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71C5E8" w:themeColor="text2"/>
      <w:sz w:val="24"/>
      <w:szCs w:val="24"/>
    </w:rPr>
  </w:style>
  <w:style w:type="paragraph" w:styleId="TOCHeading">
    <w:name w:val="TOC Heading"/>
    <w:basedOn w:val="Normal"/>
    <w:uiPriority w:val="99"/>
    <w:rsid w:val="00833B87"/>
    <w:pPr>
      <w:tabs>
        <w:tab w:val="left" w:pos="1134"/>
        <w:tab w:val="left" w:pos="2268"/>
        <w:tab w:val="left" w:pos="3402"/>
        <w:tab w:val="left" w:pos="4536"/>
        <w:tab w:val="left" w:pos="5103"/>
      </w:tabs>
      <w:spacing w:after="360" w:line="240" w:lineRule="auto"/>
    </w:pPr>
    <w:rPr>
      <w:b/>
      <w:color w:val="71C5E8"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71C5E8"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71C5E8"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CF6D14"/>
    <w:pPr>
      <w:tabs>
        <w:tab w:val="right" w:pos="9582"/>
      </w:tabs>
      <w:spacing w:before="240" w:after="60"/>
      <w:ind w:right="851"/>
    </w:pPr>
    <w:rPr>
      <w:b/>
      <w:color w:val="71C5E8"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61769A"/>
    <w:pPr>
      <w:tabs>
        <w:tab w:val="right" w:leader="dot" w:pos="9582"/>
      </w:tabs>
      <w:spacing w:before="240" w:after="60"/>
      <w:ind w:right="851"/>
      <w:contextualSpacing/>
    </w:pPr>
    <w:rPr>
      <w:b/>
      <w:color w:val="71C5E8"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rsid w:val="000758E3"/>
    <w:rPr>
      <w:rFonts w:asciiTheme="majorHAnsi" w:eastAsiaTheme="majorEastAsia" w:hAnsiTheme="majorHAnsi" w:cstheme="majorBidi"/>
      <w:b/>
      <w:color w:val="71C5E8"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71C5E8"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71C5E8"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1F9FD"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1F9FD"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71C5E8"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71C5E8" w:themeColor="text2"/>
        <w:left w:val="single" w:sz="4" w:space="0" w:color="71C5E8" w:themeColor="text2"/>
        <w:bottom w:val="single" w:sz="4" w:space="0" w:color="71C5E8" w:themeColor="text2"/>
        <w:right w:val="single" w:sz="4" w:space="0" w:color="71C5E8" w:themeColor="text2"/>
      </w:tblBorders>
      <w:tblCellMar>
        <w:top w:w="85" w:type="dxa"/>
        <w:left w:w="0" w:type="dxa"/>
        <w:bottom w:w="85" w:type="dxa"/>
        <w:right w:w="0" w:type="dxa"/>
      </w:tblCellMar>
    </w:tblPr>
    <w:tcPr>
      <w:shd w:val="clear" w:color="auto" w:fill="auto"/>
    </w:tcPr>
  </w:style>
  <w:style w:type="paragraph" w:styleId="NoSpacing">
    <w:name w:val="No Spacing"/>
    <w:next w:val="BodyText"/>
    <w:uiPriority w:val="1"/>
    <w:qForma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rsid w:val="00732B4D"/>
    <w:pPr>
      <w:spacing w:line="240" w:lineRule="auto"/>
    </w:pPr>
  </w:style>
  <w:style w:type="character" w:customStyle="1" w:styleId="CommentTextChar">
    <w:name w:val="Comment Text Char"/>
    <w:basedOn w:val="DefaultParagraphFont"/>
    <w:link w:val="CommentText"/>
    <w:uiPriority w:val="99"/>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71C5E8"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link w:val="Heading1TopofPageChar"/>
    <w:rsid w:val="00705F93"/>
    <w:pPr>
      <w:pageBreakBefore/>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C662F9"/>
    <w:pPr>
      <w:spacing w:line="240" w:lineRule="auto"/>
    </w:pPr>
    <w:rPr>
      <w:color w:val="FFFFFF"/>
      <w:sz w:val="24"/>
    </w:rPr>
    <w:tblPr>
      <w:tblCellMar>
        <w:top w:w="227" w:type="dxa"/>
        <w:left w:w="0" w:type="dxa"/>
        <w:bottom w:w="227" w:type="dxa"/>
        <w:right w:w="0" w:type="dxa"/>
      </w:tblCellMar>
    </w:tblPr>
    <w:tcPr>
      <w:shd w:val="clear" w:color="auto" w:fill="71C5E8"/>
    </w:tcPr>
  </w:style>
  <w:style w:type="paragraph" w:customStyle="1" w:styleId="BodyText100ThemeColour">
    <w:name w:val="Body Text 100% Theme Colour"/>
    <w:basedOn w:val="BodyText"/>
    <w:qFormat/>
    <w:rsid w:val="00096B2D"/>
    <w:rPr>
      <w:color w:val="71C5E8"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71C5E8" w:themeColor="text2"/>
      <w:kern w:val="20"/>
      <w:sz w:val="24"/>
      <w:szCs w:val="28"/>
    </w:rPr>
  </w:style>
  <w:style w:type="character" w:customStyle="1" w:styleId="Heading1Char">
    <w:name w:val="Heading 1 Char"/>
    <w:basedOn w:val="DefaultParagraphFont"/>
    <w:link w:val="Heading1"/>
    <w:rsid w:val="00321955"/>
    <w:rPr>
      <w:b/>
      <w:bCs/>
      <w:color w:val="71C5E8"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TitleBlack">
    <w:name w:val="Title Black"/>
    <w:basedOn w:val="Title"/>
    <w:uiPriority w:val="99"/>
    <w:rsid w:val="003C6351"/>
    <w:pPr>
      <w:jc w:val="left"/>
    </w:pPr>
    <w:rPr>
      <w:color w:val="auto"/>
    </w:rPr>
  </w:style>
  <w:style w:type="paragraph" w:customStyle="1" w:styleId="SubtitleBlack">
    <w:name w:val="Subtitle Black"/>
    <w:basedOn w:val="Subtitle"/>
    <w:uiPriority w:val="99"/>
    <w:qFormat/>
    <w:rsid w:val="003C6351"/>
    <w:pPr>
      <w:jc w:val="left"/>
    </w:pPr>
    <w:rPr>
      <w:color w:val="auto"/>
    </w:rPr>
  </w:style>
  <w:style w:type="paragraph" w:customStyle="1" w:styleId="Heading1NoNumber">
    <w:name w:val="Heading 1 No Number"/>
    <w:basedOn w:val="Heading1"/>
    <w:next w:val="BodyText"/>
    <w:rsid w:val="00705F93"/>
    <w:pPr>
      <w:numPr>
        <w:numId w:val="0"/>
      </w:numPr>
      <w:spacing w:before="0" w:line="460" w:lineRule="exact"/>
    </w:pPr>
  </w:style>
  <w:style w:type="paragraph" w:customStyle="1" w:styleId="SummaryHeading2">
    <w:name w:val="Summary Heading 2"/>
    <w:basedOn w:val="BodyText"/>
    <w:next w:val="BodyText"/>
    <w:qFormat/>
    <w:rsid w:val="00525210"/>
    <w:pPr>
      <w:keepNext/>
      <w:spacing w:before="240" w:after="100"/>
    </w:pPr>
    <w:rPr>
      <w:rFonts w:cs="Arial"/>
      <w:b/>
      <w:bCs/>
      <w:iCs/>
      <w:color w:val="71C5E8" w:themeColor="text2"/>
      <w:kern w:val="20"/>
      <w:sz w:val="24"/>
      <w:szCs w:val="28"/>
      <w:lang w:eastAsia="en-AU"/>
    </w:rPr>
  </w:style>
  <w:style w:type="paragraph" w:customStyle="1" w:styleId="SummaryHeading3">
    <w:name w:val="Summary Heading 3"/>
    <w:basedOn w:val="BodyText"/>
    <w:next w:val="BodyText"/>
    <w:qFormat/>
    <w:rsid w:val="00525210"/>
    <w:pPr>
      <w:keepNext/>
      <w:spacing w:before="200" w:after="100" w:line="240" w:lineRule="exact"/>
    </w:pPr>
    <w:rPr>
      <w:rFonts w:cs="Arial"/>
      <w:b/>
      <w:color w:val="494847"/>
      <w:szCs w:val="22"/>
      <w:lang w:eastAsia="en-AU"/>
    </w:rPr>
  </w:style>
  <w:style w:type="paragraph" w:customStyle="1" w:styleId="SummaryHeading4">
    <w:name w:val="Summary Heading 4"/>
    <w:basedOn w:val="BodyText"/>
    <w:next w:val="BodyText"/>
    <w:qFormat/>
    <w:rsid w:val="00525210"/>
    <w:pPr>
      <w:keepNext/>
      <w:spacing w:before="200" w:after="100" w:line="240" w:lineRule="exact"/>
    </w:pPr>
    <w:rPr>
      <w:rFonts w:asciiTheme="majorHAnsi" w:eastAsiaTheme="majorEastAsia" w:hAnsiTheme="majorHAnsi" w:cstheme="majorBidi"/>
      <w:b/>
      <w:bCs/>
      <w:i/>
      <w:iCs/>
      <w:color w:val="494847"/>
      <w:szCs w:val="22"/>
      <w:lang w:eastAsia="en-AU"/>
    </w:rPr>
  </w:style>
  <w:style w:type="character" w:customStyle="1" w:styleId="AbbreviationsTerm">
    <w:name w:val="Abbreviations Term"/>
    <w:uiPriority w:val="1"/>
    <w:rsid w:val="00772AD6"/>
    <w:rPr>
      <w:b w:val="0"/>
    </w:rPr>
  </w:style>
  <w:style w:type="character" w:customStyle="1" w:styleId="GlossaryTerm">
    <w:name w:val="Glossary Term"/>
    <w:uiPriority w:val="1"/>
    <w:rsid w:val="00772AD6"/>
    <w:rPr>
      <w:b w:val="0"/>
    </w:rPr>
  </w:style>
  <w:style w:type="numbering" w:customStyle="1" w:styleId="DELWPHeadings">
    <w:name w:val="DELWP Headings"/>
    <w:basedOn w:val="NoList"/>
    <w:rsid w:val="00E6781D"/>
    <w:pPr>
      <w:numPr>
        <w:numId w:val="13"/>
      </w:numPr>
    </w:pPr>
  </w:style>
  <w:style w:type="numbering" w:customStyle="1" w:styleId="DELWPAppendices">
    <w:name w:val="DELWP Appendices"/>
    <w:basedOn w:val="NoList"/>
    <w:rsid w:val="00E6781D"/>
    <w:pPr>
      <w:numPr>
        <w:numId w:val="14"/>
      </w:numPr>
    </w:pPr>
  </w:style>
  <w:style w:type="character" w:customStyle="1" w:styleId="Heading1TopofPageChar">
    <w:name w:val="Heading 1 Top of Page Char"/>
    <w:basedOn w:val="DefaultParagraphFont"/>
    <w:link w:val="Heading1TopofPage"/>
    <w:rsid w:val="00705F93"/>
    <w:rPr>
      <w:b/>
      <w:bCs/>
      <w:color w:val="71C5E8" w:themeColor="text2"/>
      <w:kern w:val="32"/>
      <w:sz w:val="40"/>
      <w:szCs w:val="32"/>
    </w:rPr>
  </w:style>
  <w:style w:type="paragraph" w:customStyle="1" w:styleId="References">
    <w:name w:val="References"/>
    <w:basedOn w:val="BodyText"/>
    <w:qFormat/>
    <w:rsid w:val="00705F93"/>
    <w:pPr>
      <w:ind w:left="709" w:hanging="709"/>
    </w:pPr>
  </w:style>
  <w:style w:type="paragraph" w:customStyle="1" w:styleId="xDisclaimertext4">
    <w:name w:val="xDisclaimer text 4"/>
    <w:basedOn w:val="xDisclaimertext3"/>
    <w:qFormat/>
    <w:rsid w:val="009D3B7B"/>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9D3B7B"/>
    <w:pPr>
      <w:framePr w:wrap="around"/>
      <w:spacing w:before="120" w:after="120"/>
    </w:pPr>
    <w:rPr>
      <w:b/>
      <w:color w:val="00B2A9" w:themeColor="accent1"/>
      <w:sz w:val="20"/>
    </w:rPr>
  </w:style>
  <w:style w:type="paragraph" w:customStyle="1" w:styleId="xDisclaimertext5">
    <w:name w:val="xDisclaimer text 5"/>
    <w:basedOn w:val="xDisclaimertext4"/>
    <w:qFormat/>
    <w:rsid w:val="009D3B7B"/>
    <w:pPr>
      <w:framePr w:wrap="around"/>
      <w:spacing w:after="100"/>
      <w:ind w:right="3119"/>
    </w:pPr>
  </w:style>
  <w:style w:type="paragraph" w:customStyle="1" w:styleId="introduction-text">
    <w:name w:val="introduction-text"/>
    <w:basedOn w:val="Normal"/>
    <w:rsid w:val="0039795F"/>
    <w:pPr>
      <w:spacing w:before="100" w:beforeAutospacing="1" w:after="100" w:afterAutospacing="1" w:line="240" w:lineRule="auto"/>
    </w:pPr>
    <w:rPr>
      <w:rFonts w:ascii="Times New Roman" w:hAnsi="Times New Roman" w:cs="Times New Roman"/>
      <w:color w:val="auto"/>
      <w:sz w:val="24"/>
      <w:szCs w:val="24"/>
    </w:rPr>
  </w:style>
  <w:style w:type="character" w:styleId="UnresolvedMention">
    <w:name w:val="Unresolved Mention"/>
    <w:basedOn w:val="DefaultParagraphFont"/>
    <w:uiPriority w:val="99"/>
    <w:semiHidden/>
    <w:unhideWhenUsed/>
    <w:rsid w:val="008C74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03603179">
      <w:bodyDiv w:val="1"/>
      <w:marLeft w:val="0"/>
      <w:marRight w:val="0"/>
      <w:marTop w:val="0"/>
      <w:marBottom w:val="0"/>
      <w:divBdr>
        <w:top w:val="none" w:sz="0" w:space="0" w:color="auto"/>
        <w:left w:val="none" w:sz="0" w:space="0" w:color="auto"/>
        <w:bottom w:val="none" w:sz="0" w:space="0" w:color="auto"/>
        <w:right w:val="none" w:sz="0" w:space="0" w:color="auto"/>
      </w:divBdr>
      <w:divsChild>
        <w:div w:id="692026831">
          <w:marLeft w:val="0"/>
          <w:marRight w:val="0"/>
          <w:marTop w:val="0"/>
          <w:marBottom w:val="0"/>
          <w:divBdr>
            <w:top w:val="none" w:sz="0" w:space="0" w:color="auto"/>
            <w:left w:val="none" w:sz="0" w:space="0" w:color="auto"/>
            <w:bottom w:val="none" w:sz="0" w:space="0" w:color="auto"/>
            <w:right w:val="none" w:sz="0" w:space="0" w:color="auto"/>
          </w:divBdr>
        </w:div>
      </w:divsChild>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0364252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80276447">
      <w:bodyDiv w:val="1"/>
      <w:marLeft w:val="0"/>
      <w:marRight w:val="0"/>
      <w:marTop w:val="0"/>
      <w:marBottom w:val="0"/>
      <w:divBdr>
        <w:top w:val="none" w:sz="0" w:space="0" w:color="auto"/>
        <w:left w:val="none" w:sz="0" w:space="0" w:color="auto"/>
        <w:bottom w:val="none" w:sz="0" w:space="0" w:color="auto"/>
        <w:right w:val="none" w:sz="0" w:space="0" w:color="auto"/>
      </w:divBdr>
      <w:divsChild>
        <w:div w:id="1283263008">
          <w:marLeft w:val="0"/>
          <w:marRight w:val="0"/>
          <w:marTop w:val="0"/>
          <w:marBottom w:val="0"/>
          <w:divBdr>
            <w:top w:val="none" w:sz="0" w:space="0" w:color="auto"/>
            <w:left w:val="none" w:sz="0" w:space="0" w:color="auto"/>
            <w:bottom w:val="none" w:sz="0" w:space="0" w:color="auto"/>
            <w:right w:val="none" w:sz="0" w:space="0" w:color="auto"/>
          </w:divBdr>
          <w:divsChild>
            <w:div w:id="1941065041">
              <w:marLeft w:val="0"/>
              <w:marRight w:val="0"/>
              <w:marTop w:val="0"/>
              <w:marBottom w:val="0"/>
              <w:divBdr>
                <w:top w:val="none" w:sz="0" w:space="0" w:color="auto"/>
                <w:left w:val="none" w:sz="0" w:space="0" w:color="auto"/>
                <w:bottom w:val="none" w:sz="0" w:space="0" w:color="auto"/>
                <w:right w:val="none" w:sz="0" w:space="0" w:color="auto"/>
              </w:divBdr>
              <w:divsChild>
                <w:div w:id="1008874482">
                  <w:marLeft w:val="0"/>
                  <w:marRight w:val="0"/>
                  <w:marTop w:val="0"/>
                  <w:marBottom w:val="0"/>
                  <w:divBdr>
                    <w:top w:val="none" w:sz="0" w:space="0" w:color="auto"/>
                    <w:left w:val="none" w:sz="0" w:space="0" w:color="auto"/>
                    <w:bottom w:val="none" w:sz="0" w:space="0" w:color="auto"/>
                    <w:right w:val="none" w:sz="0" w:space="0" w:color="auto"/>
                  </w:divBdr>
                  <w:divsChild>
                    <w:div w:id="203164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png"/><Relationship Id="rId26" Type="http://schemas.openxmlformats.org/officeDocument/2006/relationships/footer" Target="footer3.xml"/><Relationship Id="rId39" Type="http://schemas.openxmlformats.org/officeDocument/2006/relationships/hyperlink" Target="https://vpsc.vic.gov.au/governance/board-obligations/risk-management/" TargetMode="Externa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oter" Target="footer5.xml"/><Relationship Id="rId42" Type="http://schemas.openxmlformats.org/officeDocument/2006/relationships/hyperlink" Target="https://www.climatechange.vic.gov.au/victorias-climate-change-framework?_ga=2.216563153.615413939.1559000242-1808771345.1542859861" TargetMode="External"/><Relationship Id="rId47" Type="http://schemas.openxmlformats.org/officeDocument/2006/relationships/image" Target="media/image10.png"/><Relationship Id="rId50" Type="http://schemas.openxmlformats.org/officeDocument/2006/relationships/image" Target="media/image13.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eader" Target="header3.xml"/><Relationship Id="rId33" Type="http://schemas.openxmlformats.org/officeDocument/2006/relationships/header" Target="header6.xml"/><Relationship Id="rId38" Type="http://schemas.openxmlformats.org/officeDocument/2006/relationships/header" Target="header9.xml"/><Relationship Id="rId46"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5.jpg"/><Relationship Id="rId29" Type="http://schemas.openxmlformats.org/officeDocument/2006/relationships/hyperlink" Target="http://creativecommons.org/licenses/by/4.0/" TargetMode="External"/><Relationship Id="rId41" Type="http://schemas.openxmlformats.org/officeDocument/2006/relationships/hyperlink" Target="https://www.climatechange.vic.gov.au/victorias-climate-change-framework?_ga=2.216563153.615413939.1559000242-1808771345.1542859861"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32" Type="http://schemas.openxmlformats.org/officeDocument/2006/relationships/footer" Target="footer4.xml"/><Relationship Id="rId37" Type="http://schemas.openxmlformats.org/officeDocument/2006/relationships/footer" Target="footer6.xml"/><Relationship Id="rId40" Type="http://schemas.openxmlformats.org/officeDocument/2006/relationships/hyperlink" Target="https://vpsc.vic.gov.au/governance/board-obligations/risk-management/" TargetMode="External"/><Relationship Id="rId45" Type="http://schemas.openxmlformats.org/officeDocument/2006/relationships/footer" Target="footer7.xml"/><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footer" Target="footer1.xml"/><Relationship Id="rId28" Type="http://schemas.openxmlformats.org/officeDocument/2006/relationships/image" Target="media/image9.emf"/><Relationship Id="rId36" Type="http://schemas.openxmlformats.org/officeDocument/2006/relationships/header" Target="header8.xml"/><Relationship Id="rId49" Type="http://schemas.openxmlformats.org/officeDocument/2006/relationships/image" Target="media/image12.png"/><Relationship Id="rId10" Type="http://schemas.openxmlformats.org/officeDocument/2006/relationships/webSettings" Target="webSettings.xml"/><Relationship Id="rId19" Type="http://schemas.openxmlformats.org/officeDocument/2006/relationships/image" Target="media/image4.jpg"/><Relationship Id="rId31" Type="http://schemas.openxmlformats.org/officeDocument/2006/relationships/header" Target="header5.xml"/><Relationship Id="rId44" Type="http://schemas.openxmlformats.org/officeDocument/2006/relationships/header" Target="header11.xml"/><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eader" Target="header2.xml"/><Relationship Id="rId27" Type="http://schemas.openxmlformats.org/officeDocument/2006/relationships/image" Target="media/image8.png"/><Relationship Id="rId30" Type="http://schemas.openxmlformats.org/officeDocument/2006/relationships/header" Target="header4.xml"/><Relationship Id="rId35" Type="http://schemas.openxmlformats.org/officeDocument/2006/relationships/header" Target="header7.xml"/><Relationship Id="rId43" Type="http://schemas.openxmlformats.org/officeDocument/2006/relationships/header" Target="header10.xml"/><Relationship Id="rId48" Type="http://schemas.openxmlformats.org/officeDocument/2006/relationships/image" Target="media/image11.png"/><Relationship Id="rId8" Type="http://schemas.openxmlformats.org/officeDocument/2006/relationships/styles" Target="styles.xml"/><Relationship Id="rId51"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emf"/></Relationships>
</file>

<file path=word/_rels/footnotes.xml.rels><?xml version="1.0" encoding="UTF-8" standalone="yes"?>
<Relationships xmlns="http://schemas.openxmlformats.org/package/2006/relationships"><Relationship Id="rId3" Type="http://schemas.openxmlformats.org/officeDocument/2006/relationships/hyperlink" Target="https://www.fsb-tcfd.org/" TargetMode="External"/><Relationship Id="rId2" Type="http://schemas.openxmlformats.org/officeDocument/2006/relationships/hyperlink" Target="https://www.ipcc.ch/working-group/wg3/?idp-437" TargetMode="External"/><Relationship Id="rId1" Type="http://schemas.openxmlformats.org/officeDocument/2006/relationships/hyperlink" Target="https://cpd.org.au/wp-content/uploads/2019/03/Noel-Hutley-SC-and-Sebastian-Hartford-Davis-Opinion-2019-and-2016_pdf.pdf" TargetMode="External"/><Relationship Id="rId5" Type="http://schemas.openxmlformats.org/officeDocument/2006/relationships/hyperlink" Target="https://cpd.org.au/2019/02/public-authorities/" TargetMode="External"/><Relationship Id="rId4" Type="http://schemas.openxmlformats.org/officeDocument/2006/relationships/hyperlink" Target="https://www.cicero.oslo.no/en/CF-scenarios-and-shad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Branded%20Templates\DELWP%20Technical%20Report%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71B1FA09AE54E57A9CCF1EBE20060D1"/>
        <w:category>
          <w:name w:val="General"/>
          <w:gallery w:val="placeholder"/>
        </w:category>
        <w:types>
          <w:type w:val="bbPlcHdr"/>
        </w:types>
        <w:behaviors>
          <w:behavior w:val="content"/>
        </w:behaviors>
        <w:guid w:val="{4469141B-84FB-4389-8879-A6045F516920}"/>
      </w:docPartPr>
      <w:docPartBody>
        <w:p w:rsidR="00B035C0" w:rsidRDefault="00B035C0">
          <w:pPr>
            <w:pStyle w:val="C71B1FA09AE54E57A9CCF1EBE20060D1"/>
          </w:pPr>
          <w:r w:rsidRPr="00F66997">
            <w:rPr>
              <w:rStyle w:val="PlaceholderText"/>
            </w:rPr>
            <w:t>Click here to enter text.</w:t>
          </w:r>
        </w:p>
      </w:docPartBody>
    </w:docPart>
    <w:docPart>
      <w:docPartPr>
        <w:name w:val="A3D64244FA5B4A6784A052589545A9CC"/>
        <w:category>
          <w:name w:val="General"/>
          <w:gallery w:val="placeholder"/>
        </w:category>
        <w:types>
          <w:type w:val="bbPlcHdr"/>
        </w:types>
        <w:behaviors>
          <w:behavior w:val="content"/>
        </w:behaviors>
        <w:guid w:val="{732294E6-12B4-4F06-8A51-8948F3DD5E31}"/>
      </w:docPartPr>
      <w:docPartBody>
        <w:p w:rsidR="00B035C0" w:rsidRDefault="00B035C0">
          <w:pPr>
            <w:pStyle w:val="A3D64244FA5B4A6784A052589545A9CC"/>
          </w:pPr>
          <w:r w:rsidRPr="009E4E71">
            <w:t>Date</w:t>
          </w:r>
        </w:p>
      </w:docPartBody>
    </w:docPart>
    <w:docPart>
      <w:docPartPr>
        <w:name w:val="681E3088687D4C31AC59830C06F94768"/>
        <w:category>
          <w:name w:val="General"/>
          <w:gallery w:val="placeholder"/>
        </w:category>
        <w:types>
          <w:type w:val="bbPlcHdr"/>
        </w:types>
        <w:behaviors>
          <w:behavior w:val="content"/>
        </w:behaviors>
        <w:guid w:val="{1ACCC326-D28C-4359-B2BD-A9777DC8A731}"/>
      </w:docPartPr>
      <w:docPartBody>
        <w:p w:rsidR="00B035C0" w:rsidRDefault="00B035C0">
          <w:pPr>
            <w:pStyle w:val="681E3088687D4C31AC59830C06F94768"/>
          </w:pPr>
          <w:r w:rsidRPr="00CE796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5C0"/>
    <w:rsid w:val="000B24BA"/>
    <w:rsid w:val="000C6EE2"/>
    <w:rsid w:val="001755CE"/>
    <w:rsid w:val="001E7C34"/>
    <w:rsid w:val="00353F1B"/>
    <w:rsid w:val="003B4A3A"/>
    <w:rsid w:val="004C5BB8"/>
    <w:rsid w:val="004F58F1"/>
    <w:rsid w:val="00594A85"/>
    <w:rsid w:val="005A1D97"/>
    <w:rsid w:val="005D1C59"/>
    <w:rsid w:val="00685B5C"/>
    <w:rsid w:val="006900A6"/>
    <w:rsid w:val="00730B14"/>
    <w:rsid w:val="00756293"/>
    <w:rsid w:val="007603CF"/>
    <w:rsid w:val="008609C6"/>
    <w:rsid w:val="008E6442"/>
    <w:rsid w:val="00960F33"/>
    <w:rsid w:val="00B035C0"/>
    <w:rsid w:val="00B66D9B"/>
    <w:rsid w:val="00B864BA"/>
    <w:rsid w:val="00D90C40"/>
    <w:rsid w:val="00D971AE"/>
    <w:rsid w:val="00E27D34"/>
    <w:rsid w:val="00E634CB"/>
    <w:rsid w:val="00ED194B"/>
    <w:rsid w:val="00EF7A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C71B1FA09AE54E57A9CCF1EBE20060D1">
    <w:name w:val="C71B1FA09AE54E57A9CCF1EBE20060D1"/>
  </w:style>
  <w:style w:type="paragraph" w:customStyle="1" w:styleId="A3D64244FA5B4A6784A052589545A9CC">
    <w:name w:val="A3D64244FA5B4A6784A052589545A9CC"/>
  </w:style>
  <w:style w:type="paragraph" w:customStyle="1" w:styleId="681E3088687D4C31AC59830C06F94768">
    <w:name w:val="681E3088687D4C31AC59830C06F94768"/>
  </w:style>
  <w:style w:type="paragraph" w:customStyle="1" w:styleId="BE1330705AA14B538EA569C5B4C24E61">
    <w:name w:val="BE1330705AA14B538EA569C5B4C24E61"/>
  </w:style>
  <w:style w:type="paragraph" w:customStyle="1" w:styleId="7DE6A26464FD4366BD29A7C6CD30A44F">
    <w:name w:val="7DE6A26464FD4366BD29A7C6CD30A44F"/>
  </w:style>
  <w:style w:type="paragraph" w:customStyle="1" w:styleId="F4595D288F79434FA364BE0FCDF1883E">
    <w:name w:val="F4595D288F79434FA364BE0FCDF188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71C5E8"/>
      </a:dk2>
      <a:lt2>
        <a:srgbClr val="F1F9FD"/>
      </a:lt2>
      <a:accent1>
        <a:srgbClr val="00B2A9"/>
      </a:accent1>
      <a:accent2>
        <a:srgbClr val="71C5E8"/>
      </a:accent2>
      <a:accent3>
        <a:srgbClr val="201547"/>
      </a:accent3>
      <a:accent4>
        <a:srgbClr val="99E0DD"/>
      </a:accent4>
      <a:accent5>
        <a:srgbClr val="C6E8F6"/>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E3F441BAAF89408CA7921B35A6D495" ma:contentTypeVersion="12" ma:contentTypeDescription="Create a new document." ma:contentTypeScope="" ma:versionID="b439489ea25695185a4d32986f8ee8b2">
  <xsd:schema xmlns:xsd="http://www.w3.org/2001/XMLSchema" xmlns:xs="http://www.w3.org/2001/XMLSchema" xmlns:p="http://schemas.microsoft.com/office/2006/metadata/properties" xmlns:ns3="b15f10e7-0335-49c5-a456-3613d59c0bc7" xmlns:ns4="59f414a3-e46f-49a8-b596-e262edc50b4c" xmlns:ns5="a5f32de4-e402-4188-b034-e71ca7d22e54" targetNamespace="http://schemas.microsoft.com/office/2006/metadata/properties" ma:root="true" ma:fieldsID="6566fa1eb2d552d4cc87ecfb71d70429" ns3:_="" ns4:_="" ns5:_="">
    <xsd:import namespace="b15f10e7-0335-49c5-a456-3613d59c0bc7"/>
    <xsd:import namespace="59f414a3-e46f-49a8-b596-e262edc50b4c"/>
    <xsd:import namespace="a5f32de4-e402-4188-b034-e71ca7d22e54"/>
    <xsd:element name="properties">
      <xsd:complexType>
        <xsd:sequence>
          <xsd:element name="documentManagement">
            <xsd:complexType>
              <xsd:all>
                <xsd:element ref="ns3:SharedWithDetails" minOccurs="0"/>
                <xsd:element ref="ns3:SharingHintHash" minOccurs="0"/>
                <xsd:element ref="ns4:MediaServiceMetadata" minOccurs="0"/>
                <xsd:element ref="ns4:MediaServiceFastMetadata" minOccurs="0"/>
                <xsd:element ref="ns3:SharedWithUsers" minOccurs="0"/>
                <xsd:element ref="ns5:_dlc_DocId" minOccurs="0"/>
                <xsd:element ref="ns5:_dlc_DocIdUrl" minOccurs="0"/>
                <xsd:element ref="ns5:_dlc_DocIdPersistId"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5f10e7-0335-49c5-a456-3613d59c0bc7" elementFormDefault="qualified">
    <xsd:import namespace="http://schemas.microsoft.com/office/2006/documentManagement/types"/>
    <xsd:import namespace="http://schemas.microsoft.com/office/infopath/2007/PartnerControls"/>
    <xsd:element name="SharedWithDetails" ma:index="8" nillable="true" ma:displayName="Shared With Details" ma:description="" ma:internalName="SharedWithDetails" ma:readOnly="true">
      <xsd:simpleType>
        <xsd:restriction base="dms:Note">
          <xsd:maxLength value="255"/>
        </xsd:restriction>
      </xsd:simpleType>
    </xsd:element>
    <xsd:element name="SharingHintHash" ma:index="9" nillable="true" ma:displayName="Sharing Hint Hash" ma:description="" ma:hidden="true" ma:internalName="SharingHintHash" ma:readOnly="true">
      <xsd:simpleType>
        <xsd:restriction base="dms:Text"/>
      </xsd:simpleType>
    </xsd:element>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f414a3-e46f-49a8-b596-e262edc50b4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97aeec6-0273-40f2-ab3e-beee73212332" ContentTypeId="0x0101" PreviousValue="false"/>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C6CA5-0C8B-42E8-B8D9-9A1C5BA1A8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5f10e7-0335-49c5-a456-3613d59c0bc7"/>
    <ds:schemaRef ds:uri="59f414a3-e46f-49a8-b596-e262edc50b4c"/>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DC84CA-1F7D-40A0-B9C2-AFCB5D65B698}">
  <ds:schemaRefs>
    <ds:schemaRef ds:uri="Microsoft.SharePoint.Taxonomy.ContentTypeSync"/>
  </ds:schemaRefs>
</ds:datastoreItem>
</file>

<file path=customXml/itemProps3.xml><?xml version="1.0" encoding="utf-8"?>
<ds:datastoreItem xmlns:ds="http://schemas.openxmlformats.org/officeDocument/2006/customXml" ds:itemID="{E3C4068D-CA2F-49AF-A65B-DE2800CC3EBE}">
  <ds:schemaRefs>
    <ds:schemaRef ds:uri="http://schemas.microsoft.com/sharepoint/events"/>
  </ds:schemaRefs>
</ds:datastoreItem>
</file>

<file path=customXml/itemProps4.xml><?xml version="1.0" encoding="utf-8"?>
<ds:datastoreItem xmlns:ds="http://schemas.openxmlformats.org/officeDocument/2006/customXml" ds:itemID="{321B558F-3F66-412E-A90A-C21C5739C115}">
  <ds:schemaRefs>
    <ds:schemaRef ds:uri="http://schemas.microsoft.com/sharepoint/v3/contenttype/forms"/>
  </ds:schemaRefs>
</ds:datastoreItem>
</file>

<file path=customXml/itemProps5.xml><?xml version="1.0" encoding="utf-8"?>
<ds:datastoreItem xmlns:ds="http://schemas.openxmlformats.org/officeDocument/2006/customXml" ds:itemID="{54EA1310-7605-4ECB-8CE8-77F5088F5132}">
  <ds:schemaRefs>
    <ds:schemaRef ds:uri="a5f32de4-e402-4188-b034-e71ca7d22e54"/>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b15f10e7-0335-49c5-a456-3613d59c0bc7"/>
    <ds:schemaRef ds:uri="http://purl.org/dc/dcmitype/"/>
    <ds:schemaRef ds:uri="http://schemas.microsoft.com/office/infopath/2007/PartnerControls"/>
    <ds:schemaRef ds:uri="59f414a3-e46f-49a8-b596-e262edc50b4c"/>
    <ds:schemaRef ds:uri="http://www.w3.org/XML/1998/namespace"/>
  </ds:schemaRefs>
</ds:datastoreItem>
</file>

<file path=customXml/itemProps6.xml><?xml version="1.0" encoding="utf-8"?>
<ds:datastoreItem xmlns:ds="http://schemas.openxmlformats.org/officeDocument/2006/customXml" ds:itemID="{A412E2B5-4E28-4A01-A442-F7BCA0E63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Technical Report template.dotm</Template>
  <TotalTime>2</TotalTime>
  <Pages>24</Pages>
  <Words>6118</Words>
  <Characters>36070</Characters>
  <Application>Microsoft Office Word</Application>
  <DocSecurity>4</DocSecurity>
  <Lines>300</Lines>
  <Paragraphs>84</Paragraphs>
  <ScaleCrop>false</ScaleCrop>
  <HeadingPairs>
    <vt:vector size="2" baseType="variant">
      <vt:variant>
        <vt:lpstr>Title</vt:lpstr>
      </vt:variant>
      <vt:variant>
        <vt:i4>1</vt:i4>
      </vt:variant>
    </vt:vector>
  </HeadingPairs>
  <TitlesOfParts>
    <vt:vector size="1" baseType="lpstr">
      <vt:lpstr>Managing Climate Change Risk</vt:lpstr>
    </vt:vector>
  </TitlesOfParts>
  <Company/>
  <LinksUpToDate>false</LinksUpToDate>
  <CharactersWithSpaces>42104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Climate Change Risk</dc:title>
  <dc:subject/>
  <dc:creator>Annabel Moony</dc:creator>
  <cp:keywords/>
  <dc:description/>
  <cp:lastModifiedBy>Jen Bright (DELWP)</cp:lastModifiedBy>
  <cp:revision>2</cp:revision>
  <cp:lastPrinted>2019-07-02T09:44:00Z</cp:lastPrinted>
  <dcterms:created xsi:type="dcterms:W3CDTF">2019-08-05T00:35:00Z</dcterms:created>
  <dcterms:modified xsi:type="dcterms:W3CDTF">2019-08-05T00:35:00Z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Managing Climate Change Risk</vt:lpwstr>
  </property>
  <property fmtid="{D5CDD505-2E9C-101B-9397-08002B2CF9AE}" pid="3" name="xSubtitle">
    <vt:lpwstr>Guidance for Board Members and Executives of Water Corporations and Catchment Management Authorities</vt:lpwstr>
  </property>
  <property fmtid="{D5CDD505-2E9C-101B-9397-08002B2CF9AE}" pid="4" name="xDate">
    <vt:lpwstr>June 2019</vt:lpwstr>
  </property>
  <property fmtid="{D5CDD505-2E9C-101B-9397-08002B2CF9AE}" pid="5" name="xTOCH2">
    <vt:lpwstr>Y</vt:lpwstr>
  </property>
  <property fmtid="{D5CDD505-2E9C-101B-9397-08002B2CF9AE}" pid="6" name="xTOCH3">
    <vt:lpwstr>Y</vt:lpwstr>
  </property>
  <property fmtid="{D5CDD505-2E9C-101B-9397-08002B2CF9AE}" pid="7" name="xTOCTable">
    <vt:lpwstr>S</vt:lpwstr>
  </property>
  <property fmtid="{D5CDD505-2E9C-101B-9397-08002B2CF9AE}" pid="8" name="xTOCFigure">
    <vt:lpwstr>S</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Managing Climate Change Risk</vt:lpwstr>
  </property>
  <property fmtid="{D5CDD505-2E9C-101B-9397-08002B2CF9AE}" pid="16" name="xFooterSubtitle">
    <vt:lpwstr>Guidance for Board Members and Executives of Water Corporations and Catchment Management Authorities</vt:lpwstr>
  </property>
  <property fmtid="{D5CDD505-2E9C-101B-9397-08002B2CF9AE}" pid="17" name="xAppendixName">
    <vt:lpwstr>Appendix</vt:lpwstr>
  </property>
  <property fmtid="{D5CDD505-2E9C-101B-9397-08002B2CF9AE}" pid="18" name="ContentTypeId">
    <vt:lpwstr>0x01010078E3F441BAAF89408CA7921B35A6D495</vt:lpwstr>
  </property>
</Properties>
</file>